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D14" w:rsidRPr="00F816F2" w:rsidRDefault="009A50AD" w:rsidP="00F816F2">
      <w:pPr>
        <w:jc w:val="center"/>
        <w:rPr>
          <w:rFonts w:asciiTheme="minorHAnsi" w:hAnsiTheme="minorHAnsi" w:cstheme="minorHAnsi"/>
          <w:b/>
          <w:bCs/>
          <w:sz w:val="32"/>
          <w:szCs w:val="30"/>
        </w:rPr>
      </w:pPr>
      <w:r w:rsidRPr="00F816F2">
        <w:rPr>
          <w:rFonts w:asciiTheme="minorHAnsi" w:hAnsiTheme="minorHAnsi" w:cstheme="minorHAnsi"/>
          <w:b/>
          <w:bCs/>
          <w:sz w:val="32"/>
          <w:szCs w:val="30"/>
        </w:rPr>
        <w:t>The Meaning of Life</w:t>
      </w:r>
    </w:p>
    <w:p w:rsidR="009A50AD" w:rsidRPr="00F816F2" w:rsidRDefault="009A50AD" w:rsidP="00F816F2">
      <w:pPr>
        <w:rPr>
          <w:rFonts w:asciiTheme="minorHAnsi" w:hAnsiTheme="minorHAnsi" w:cstheme="minorHAnsi"/>
          <w:b/>
          <w:bCs/>
          <w:sz w:val="28"/>
          <w:szCs w:val="26"/>
        </w:rPr>
      </w:pPr>
      <w:r w:rsidRPr="00F816F2">
        <w:rPr>
          <w:rFonts w:asciiTheme="minorHAnsi" w:hAnsiTheme="minorHAnsi" w:cstheme="minorHAnsi"/>
          <w:b/>
          <w:bCs/>
          <w:sz w:val="28"/>
          <w:szCs w:val="26"/>
        </w:rPr>
        <w:t>One Life</w:t>
      </w:r>
    </w:p>
    <w:p w:rsidR="009A50AD" w:rsidRPr="00F816F2" w:rsidRDefault="009A50AD" w:rsidP="00F816F2">
      <w:pPr>
        <w:rPr>
          <w:rFonts w:asciiTheme="minorHAnsi" w:hAnsiTheme="minorHAnsi" w:cstheme="minorHAnsi"/>
        </w:rPr>
      </w:pPr>
      <w:r w:rsidRPr="00F816F2">
        <w:rPr>
          <w:rFonts w:asciiTheme="minorHAnsi" w:hAnsiTheme="minorHAnsi" w:cstheme="minorHAnsi"/>
        </w:rPr>
        <w:t xml:space="preserve">One Life is a course presented by the Leeds atheist society, and available to everyone who would like to attend. Topics </w:t>
      </w:r>
      <w:r w:rsidR="00DC44B3" w:rsidRPr="00F816F2">
        <w:rPr>
          <w:rFonts w:asciiTheme="minorHAnsi" w:hAnsiTheme="minorHAnsi" w:cstheme="minorHAnsi"/>
        </w:rPr>
        <w:t xml:space="preserve">take a secular </w:t>
      </w:r>
      <w:r w:rsidRPr="00F816F2">
        <w:rPr>
          <w:rFonts w:asciiTheme="minorHAnsi" w:hAnsiTheme="minorHAnsi" w:cstheme="minorHAnsi"/>
        </w:rPr>
        <w:t xml:space="preserve">approach </w:t>
      </w:r>
      <w:r w:rsidR="00DC44B3" w:rsidRPr="00F816F2">
        <w:rPr>
          <w:rFonts w:asciiTheme="minorHAnsi" w:hAnsiTheme="minorHAnsi" w:cstheme="minorHAnsi"/>
        </w:rPr>
        <w:t xml:space="preserve">to </w:t>
      </w:r>
      <w:r w:rsidRPr="00F816F2">
        <w:rPr>
          <w:rFonts w:asciiTheme="minorHAnsi" w:hAnsiTheme="minorHAnsi" w:cstheme="minorHAnsi"/>
        </w:rPr>
        <w:t>fundamental issues that concern how we live our lives</w:t>
      </w:r>
      <w:r w:rsidR="00DC44B3" w:rsidRPr="00F816F2">
        <w:rPr>
          <w:rFonts w:asciiTheme="minorHAnsi" w:hAnsiTheme="minorHAnsi" w:cstheme="minorHAnsi"/>
        </w:rPr>
        <w:t>,</w:t>
      </w:r>
      <w:r w:rsidRPr="00F816F2">
        <w:rPr>
          <w:rFonts w:asciiTheme="minorHAnsi" w:hAnsiTheme="minorHAnsi" w:cstheme="minorHAnsi"/>
        </w:rPr>
        <w:t xml:space="preserve"> from today’s session on the Meaning of Life to Ethics, Science</w:t>
      </w:r>
      <w:r w:rsidR="00DC44B3" w:rsidRPr="00F816F2">
        <w:rPr>
          <w:rFonts w:asciiTheme="minorHAnsi" w:hAnsiTheme="minorHAnsi" w:cstheme="minorHAnsi"/>
        </w:rPr>
        <w:t xml:space="preserve"> and Beauty. </w:t>
      </w:r>
    </w:p>
    <w:p w:rsidR="00DC44B3" w:rsidRPr="00F816F2" w:rsidRDefault="00DC44B3" w:rsidP="00F816F2">
      <w:pPr>
        <w:rPr>
          <w:rFonts w:asciiTheme="minorHAnsi" w:hAnsiTheme="minorHAnsi" w:cstheme="minorHAnsi"/>
        </w:rPr>
      </w:pPr>
      <w:r w:rsidRPr="00F816F2">
        <w:rPr>
          <w:rFonts w:asciiTheme="minorHAnsi" w:hAnsiTheme="minorHAnsi" w:cstheme="minorHAnsi"/>
        </w:rPr>
        <w:t xml:space="preserve">Each session is designed as a relaxed discussion over some free food and drink. </w:t>
      </w:r>
    </w:p>
    <w:p w:rsidR="00DC44B3" w:rsidRPr="00F816F2" w:rsidRDefault="00DC44B3" w:rsidP="00F816F2">
      <w:pPr>
        <w:rPr>
          <w:rFonts w:asciiTheme="minorHAnsi" w:hAnsiTheme="minorHAnsi" w:cstheme="minorHAnsi"/>
          <w:b/>
          <w:bCs/>
          <w:sz w:val="28"/>
          <w:szCs w:val="26"/>
        </w:rPr>
      </w:pPr>
      <w:r w:rsidRPr="00F816F2">
        <w:rPr>
          <w:rFonts w:asciiTheme="minorHAnsi" w:hAnsiTheme="minorHAnsi" w:cstheme="minorHAnsi"/>
          <w:b/>
          <w:bCs/>
          <w:sz w:val="28"/>
          <w:szCs w:val="26"/>
        </w:rPr>
        <w:t xml:space="preserve">Introduction </w:t>
      </w:r>
    </w:p>
    <w:p w:rsidR="00DC44B3" w:rsidRPr="00F816F2" w:rsidRDefault="00DC44B3" w:rsidP="00F816F2">
      <w:pPr>
        <w:rPr>
          <w:rFonts w:asciiTheme="minorHAnsi" w:hAnsiTheme="minorHAnsi" w:cstheme="minorHAnsi"/>
          <w:cs/>
          <w:lang w:bidi="si-LK"/>
        </w:rPr>
      </w:pPr>
      <w:r w:rsidRPr="00F816F2">
        <w:rPr>
          <w:rFonts w:asciiTheme="minorHAnsi" w:hAnsiTheme="minorHAnsi" w:cstheme="minorHAnsi"/>
        </w:rPr>
        <w:t>This session will focus on the question, “What is the Meaning of Life?</w:t>
      </w:r>
      <w:proofErr w:type="gramStart"/>
      <w:r w:rsidR="00BA26C9" w:rsidRPr="00F816F2">
        <w:rPr>
          <w:rFonts w:asciiTheme="minorHAnsi" w:hAnsiTheme="minorHAnsi" w:cstheme="minorHAnsi"/>
        </w:rPr>
        <w:t>”.</w:t>
      </w:r>
      <w:proofErr w:type="gramEnd"/>
      <w:r w:rsidRPr="00F816F2">
        <w:rPr>
          <w:rFonts w:asciiTheme="minorHAnsi" w:hAnsiTheme="minorHAnsi" w:cstheme="minorHAnsi"/>
        </w:rPr>
        <w:t xml:space="preserve"> We will investigate the nature of this question, and possible responses that can be given to it. For each of the central questions asked today a </w:t>
      </w:r>
      <w:r w:rsidR="00BA26C9" w:rsidRPr="00F816F2">
        <w:rPr>
          <w:rFonts w:asciiTheme="minorHAnsi" w:hAnsiTheme="minorHAnsi" w:cstheme="minorHAnsi"/>
        </w:rPr>
        <w:t>piece</w:t>
      </w:r>
      <w:r w:rsidRPr="00F816F2">
        <w:rPr>
          <w:rFonts w:asciiTheme="minorHAnsi" w:hAnsiTheme="minorHAnsi" w:cstheme="minorHAnsi"/>
        </w:rPr>
        <w:t xml:space="preserve"> of music will be played as a starting point to discussion. Lyrics to the songs will be available, but discussion n</w:t>
      </w:r>
      <w:r w:rsidR="005809BB" w:rsidRPr="00F816F2">
        <w:rPr>
          <w:rFonts w:asciiTheme="minorHAnsi" w:hAnsiTheme="minorHAnsi" w:cstheme="minorHAnsi"/>
        </w:rPr>
        <w:t xml:space="preserve">eed not be centred </w:t>
      </w:r>
      <w:r w:rsidR="00BA26C9" w:rsidRPr="00F816F2">
        <w:rPr>
          <w:rFonts w:asciiTheme="minorHAnsi" w:hAnsiTheme="minorHAnsi" w:cstheme="minorHAnsi"/>
        </w:rPr>
        <w:t>on</w:t>
      </w:r>
      <w:r w:rsidR="005809BB" w:rsidRPr="00F816F2">
        <w:rPr>
          <w:rFonts w:asciiTheme="minorHAnsi" w:hAnsiTheme="minorHAnsi" w:cstheme="minorHAnsi"/>
        </w:rPr>
        <w:t xml:space="preserve"> the</w:t>
      </w:r>
      <w:r w:rsidR="007512C6" w:rsidRPr="00F816F2">
        <w:rPr>
          <w:rFonts w:asciiTheme="minorHAnsi" w:hAnsiTheme="minorHAnsi" w:cstheme="minorHAnsi"/>
        </w:rPr>
        <w:t>m.</w:t>
      </w:r>
    </w:p>
    <w:p w:rsidR="00F816F2" w:rsidRPr="00F816F2" w:rsidRDefault="00F816F2" w:rsidP="00F816F2">
      <w:pPr>
        <w:rPr>
          <w:rFonts w:asciiTheme="minorHAnsi" w:hAnsiTheme="minorHAnsi" w:cstheme="minorHAnsi"/>
          <w:bCs/>
          <w:szCs w:val="30"/>
        </w:rPr>
        <w:sectPr w:rsidR="00F816F2" w:rsidRPr="00F816F2" w:rsidSect="00625A85">
          <w:pgSz w:w="11906" w:h="16838"/>
          <w:pgMar w:top="720" w:right="720" w:bottom="720" w:left="720" w:header="708" w:footer="708" w:gutter="0"/>
          <w:cols w:space="708"/>
          <w:docGrid w:linePitch="360"/>
        </w:sectPr>
      </w:pPr>
      <w:r w:rsidRPr="00F816F2">
        <w:rPr>
          <w:rFonts w:asciiTheme="minorHAnsi" w:hAnsiTheme="minorHAnsi" w:cstheme="minorHAnsi"/>
          <w:bCs/>
          <w:szCs w:val="30"/>
        </w:rPr>
        <w:t>A variety of questions have been provided with suggested songs for your consideration, this session may not cover them all but you may find it enjoyable to consider the ones we don’t in your own time.</w:t>
      </w:r>
    </w:p>
    <w:p w:rsidR="00F816F2" w:rsidRPr="00F816F2" w:rsidRDefault="00DC44B3" w:rsidP="00F816F2">
      <w:pPr>
        <w:jc w:val="center"/>
        <w:rPr>
          <w:rFonts w:asciiTheme="minorHAnsi" w:hAnsiTheme="minorHAnsi" w:cstheme="minorHAnsi"/>
          <w:b/>
          <w:bCs/>
          <w:sz w:val="32"/>
          <w:szCs w:val="30"/>
        </w:rPr>
      </w:pPr>
      <w:r w:rsidRPr="00F816F2">
        <w:rPr>
          <w:rFonts w:asciiTheme="minorHAnsi" w:hAnsiTheme="minorHAnsi" w:cstheme="minorHAnsi"/>
          <w:b/>
          <w:bCs/>
          <w:sz w:val="32"/>
          <w:szCs w:val="30"/>
        </w:rPr>
        <w:lastRenderedPageBreak/>
        <w:t>Questions</w:t>
      </w:r>
    </w:p>
    <w:p w:rsidR="00F816F2" w:rsidRPr="00F816F2" w:rsidRDefault="00F816F2" w:rsidP="00F816F2">
      <w:pPr>
        <w:rPr>
          <w:rFonts w:asciiTheme="minorHAnsi" w:hAnsiTheme="minorHAnsi" w:cstheme="minorHAnsi"/>
          <w:b/>
          <w:bCs/>
          <w:sz w:val="32"/>
          <w:szCs w:val="30"/>
        </w:rPr>
        <w:sectPr w:rsidR="00F816F2" w:rsidRPr="00F816F2" w:rsidSect="00F819A5">
          <w:type w:val="continuous"/>
          <w:pgSz w:w="11906" w:h="16838"/>
          <w:pgMar w:top="720" w:right="720" w:bottom="720" w:left="720" w:header="708" w:footer="708" w:gutter="0"/>
          <w:cols w:space="708"/>
          <w:docGrid w:linePitch="360"/>
        </w:sectPr>
      </w:pPr>
    </w:p>
    <w:p w:rsidR="00955F47" w:rsidRPr="00F816F2" w:rsidRDefault="00955F47" w:rsidP="00F816F2">
      <w:pPr>
        <w:rPr>
          <w:rFonts w:asciiTheme="minorHAnsi" w:hAnsiTheme="minorHAnsi" w:cstheme="minorHAnsi"/>
          <w:b/>
          <w:bCs/>
          <w:sz w:val="32"/>
          <w:szCs w:val="30"/>
        </w:rPr>
      </w:pPr>
    </w:p>
    <w:p w:rsidR="00996C0E" w:rsidRPr="00F816F2" w:rsidRDefault="00955F47" w:rsidP="00F816F2">
      <w:pPr>
        <w:spacing w:before="0"/>
        <w:rPr>
          <w:rFonts w:asciiTheme="minorHAnsi" w:hAnsiTheme="minorHAnsi" w:cstheme="minorHAnsi"/>
          <w:b/>
          <w:sz w:val="10"/>
        </w:rPr>
      </w:pPr>
      <w:r w:rsidRPr="00F816F2">
        <w:rPr>
          <w:rFonts w:asciiTheme="minorHAnsi" w:hAnsiTheme="minorHAnsi" w:cstheme="minorHAnsi"/>
          <w:b/>
          <w:sz w:val="28"/>
        </w:rPr>
        <w:t xml:space="preserve">∞ </w:t>
      </w:r>
      <w:r w:rsidRPr="00F816F2">
        <w:rPr>
          <w:rFonts w:asciiTheme="minorHAnsi" w:hAnsiTheme="minorHAnsi" w:cstheme="minorHAnsi"/>
          <w:b/>
          <w:bCs/>
          <w:sz w:val="28"/>
          <w:szCs w:val="26"/>
          <w:lang w:bidi="si-LK"/>
        </w:rPr>
        <w:t>Preliminary Thoughts</w:t>
      </w:r>
      <w:r w:rsidR="00996C0E" w:rsidRPr="00F816F2">
        <w:rPr>
          <w:rFonts w:asciiTheme="minorHAnsi" w:hAnsiTheme="minorHAnsi" w:cstheme="minorHAnsi"/>
          <w:b/>
          <w:bCs/>
          <w:sz w:val="28"/>
          <w:szCs w:val="26"/>
          <w:lang w:bidi="si-LK"/>
        </w:rPr>
        <w:br/>
      </w:r>
      <w:r w:rsidRPr="00F816F2">
        <w:rPr>
          <w:rFonts w:asciiTheme="minorHAnsi" w:hAnsiTheme="minorHAnsi" w:cstheme="minorHAnsi"/>
          <w:sz w:val="22"/>
        </w:rPr>
        <w:t xml:space="preserve">Music: </w:t>
      </w:r>
      <w:r w:rsidRPr="00F816F2">
        <w:rPr>
          <w:rFonts w:asciiTheme="minorHAnsi" w:hAnsiTheme="minorHAnsi" w:cstheme="minorHAnsi"/>
          <w:b/>
          <w:bCs/>
          <w:sz w:val="22"/>
          <w:lang w:bidi="si-LK"/>
        </w:rPr>
        <w:t xml:space="preserve"> </w:t>
      </w:r>
      <w:r w:rsidRPr="00F816F2">
        <w:rPr>
          <w:rFonts w:asciiTheme="minorHAnsi" w:hAnsiTheme="minorHAnsi" w:cstheme="minorHAnsi"/>
          <w:sz w:val="22"/>
          <w:lang w:bidi="si-LK"/>
        </w:rPr>
        <w:t>The</w:t>
      </w:r>
      <w:r w:rsidRPr="00F816F2">
        <w:rPr>
          <w:rFonts w:asciiTheme="minorHAnsi" w:hAnsiTheme="minorHAnsi" w:cstheme="minorHAnsi"/>
          <w:b/>
          <w:bCs/>
          <w:sz w:val="22"/>
          <w:lang w:bidi="si-LK"/>
        </w:rPr>
        <w:t xml:space="preserve"> </w:t>
      </w:r>
      <w:r w:rsidRPr="00F816F2">
        <w:rPr>
          <w:rFonts w:asciiTheme="minorHAnsi" w:hAnsiTheme="minorHAnsi" w:cstheme="minorHAnsi"/>
          <w:sz w:val="22"/>
          <w:lang w:bidi="si-LK"/>
        </w:rPr>
        <w:t>Meaning of Life, Monty Python</w:t>
      </w:r>
      <w:r w:rsidR="00996C0E" w:rsidRPr="00F816F2">
        <w:rPr>
          <w:rFonts w:asciiTheme="minorHAnsi" w:hAnsiTheme="minorHAnsi" w:cstheme="minorHAnsi"/>
          <w:b/>
        </w:rPr>
        <w:br/>
      </w:r>
    </w:p>
    <w:p w:rsidR="00955F47" w:rsidRPr="00F816F2" w:rsidRDefault="00955F47" w:rsidP="00F816F2">
      <w:pPr>
        <w:spacing w:before="0"/>
        <w:rPr>
          <w:rFonts w:asciiTheme="minorHAnsi" w:hAnsiTheme="minorHAnsi" w:cstheme="minorHAnsi"/>
          <w:b/>
        </w:rPr>
      </w:pPr>
      <w:r w:rsidRPr="00F816F2">
        <w:rPr>
          <w:rFonts w:asciiTheme="minorHAnsi" w:hAnsiTheme="minorHAnsi" w:cstheme="minorHAnsi"/>
          <w:b/>
        </w:rPr>
        <w:t>¤ What question are we asking?</w:t>
      </w:r>
      <w:r w:rsidRPr="00F816F2">
        <w:rPr>
          <w:rFonts w:asciiTheme="minorHAnsi" w:hAnsiTheme="minorHAnsi" w:cstheme="minorHAnsi"/>
          <w:b/>
        </w:rPr>
        <w:br/>
      </w:r>
      <w:r w:rsidRPr="00F816F2">
        <w:rPr>
          <w:rFonts w:asciiTheme="minorHAnsi" w:hAnsiTheme="minorHAnsi" w:cstheme="minorHAnsi"/>
          <w:i/>
          <w:sz w:val="22"/>
        </w:rPr>
        <w:t>What does “The Meaning of Life” mean?</w:t>
      </w:r>
      <w:r w:rsidRPr="00F816F2">
        <w:rPr>
          <w:rFonts w:asciiTheme="minorHAnsi" w:hAnsiTheme="minorHAnsi" w:cstheme="minorHAnsi"/>
          <w:i/>
          <w:sz w:val="22"/>
        </w:rPr>
        <w:br/>
        <w:t>Can we make sense of the idea?</w:t>
      </w:r>
      <w:r w:rsidR="00996C0E" w:rsidRPr="00F816F2">
        <w:rPr>
          <w:rFonts w:asciiTheme="minorHAnsi" w:hAnsiTheme="minorHAnsi" w:cstheme="minorHAnsi"/>
          <w:i/>
          <w:sz w:val="22"/>
        </w:rPr>
        <w:br/>
      </w:r>
      <w:r w:rsidR="00996C0E" w:rsidRPr="00F816F2">
        <w:rPr>
          <w:rFonts w:asciiTheme="minorHAnsi" w:hAnsiTheme="minorHAnsi" w:cstheme="minorHAnsi"/>
        </w:rPr>
        <w:br/>
      </w:r>
      <w:r w:rsidRPr="00F816F2">
        <w:rPr>
          <w:rFonts w:asciiTheme="minorHAnsi" w:hAnsiTheme="minorHAnsi" w:cstheme="minorHAnsi"/>
          <w:b/>
        </w:rPr>
        <w:t xml:space="preserve">¤ </w:t>
      </w:r>
      <w:r w:rsidRPr="00F816F2">
        <w:rPr>
          <w:rFonts w:asciiTheme="minorHAnsi" w:hAnsiTheme="minorHAnsi" w:cstheme="minorHAnsi"/>
          <w:b/>
          <w:lang w:bidi="si-LK"/>
        </w:rPr>
        <w:t>Is life just a game where we make up the rules?</w:t>
      </w:r>
      <w:r w:rsidRPr="00F816F2">
        <w:rPr>
          <w:rFonts w:asciiTheme="minorHAnsi" w:hAnsiTheme="minorHAnsi" w:cstheme="minorHAnsi"/>
          <w:b/>
          <w:lang w:bidi="si-LK"/>
        </w:rPr>
        <w:br/>
      </w:r>
      <w:r w:rsidRPr="00F816F2">
        <w:rPr>
          <w:rFonts w:asciiTheme="minorHAnsi" w:hAnsiTheme="minorHAnsi" w:cstheme="minorHAnsi"/>
          <w:i/>
          <w:sz w:val="22"/>
          <w:lang w:bidi="si-LK"/>
        </w:rPr>
        <w:t>Is the Meaning of Life objective or subjective?</w:t>
      </w:r>
      <w:r w:rsidRPr="00F816F2">
        <w:rPr>
          <w:rFonts w:asciiTheme="minorHAnsi" w:hAnsiTheme="minorHAnsi" w:cstheme="minorHAnsi"/>
          <w:i/>
          <w:sz w:val="22"/>
          <w:lang w:bidi="si-LK"/>
        </w:rPr>
        <w:br/>
        <w:t>Which is preferable? Does it matter?</w:t>
      </w:r>
    </w:p>
    <w:p w:rsidR="00996C0E" w:rsidRPr="00F816F2" w:rsidRDefault="00996C0E" w:rsidP="00F816F2">
      <w:pPr>
        <w:spacing w:before="0"/>
        <w:rPr>
          <w:rFonts w:asciiTheme="minorHAnsi" w:hAnsiTheme="minorHAnsi" w:cstheme="minorHAnsi"/>
        </w:rPr>
      </w:pPr>
    </w:p>
    <w:p w:rsidR="00955F47" w:rsidRPr="00F816F2" w:rsidRDefault="00955F47" w:rsidP="00F816F2">
      <w:pPr>
        <w:spacing w:before="0"/>
        <w:rPr>
          <w:rFonts w:asciiTheme="minorHAnsi" w:hAnsiTheme="minorHAnsi" w:cstheme="minorHAnsi"/>
          <w:sz w:val="22"/>
          <w:lang w:bidi="si-LK"/>
        </w:rPr>
      </w:pPr>
      <w:r w:rsidRPr="00F816F2">
        <w:rPr>
          <w:rFonts w:asciiTheme="minorHAnsi" w:hAnsiTheme="minorHAnsi" w:cstheme="minorHAnsi"/>
          <w:b/>
          <w:sz w:val="28"/>
        </w:rPr>
        <w:t xml:space="preserve">∞ </w:t>
      </w:r>
      <w:r w:rsidRPr="00F816F2">
        <w:rPr>
          <w:rFonts w:asciiTheme="minorHAnsi" w:hAnsiTheme="minorHAnsi" w:cstheme="minorHAnsi"/>
          <w:b/>
          <w:sz w:val="28"/>
          <w:lang w:bidi="si-LK"/>
        </w:rPr>
        <w:t>Frameworks</w:t>
      </w:r>
      <w:r w:rsidRPr="00F816F2">
        <w:rPr>
          <w:rFonts w:asciiTheme="minorHAnsi" w:hAnsiTheme="minorHAnsi" w:cstheme="minorHAnsi"/>
          <w:b/>
          <w:sz w:val="28"/>
          <w:lang w:bidi="si-LK"/>
        </w:rPr>
        <w:br/>
      </w:r>
      <w:r w:rsidRPr="00F816F2">
        <w:rPr>
          <w:rFonts w:asciiTheme="minorHAnsi" w:hAnsiTheme="minorHAnsi" w:cstheme="minorHAnsi"/>
          <w:sz w:val="22"/>
          <w:lang w:bidi="si-LK"/>
        </w:rPr>
        <w:t>Music: For Now, Avenue Q</w:t>
      </w:r>
      <w:r w:rsidR="00996C0E" w:rsidRPr="00F816F2">
        <w:rPr>
          <w:rFonts w:asciiTheme="minorHAnsi" w:hAnsiTheme="minorHAnsi" w:cstheme="minorHAnsi"/>
          <w:sz w:val="22"/>
          <w:lang w:bidi="si-LK"/>
        </w:rPr>
        <w:br/>
      </w:r>
      <w:r w:rsidR="00996C0E" w:rsidRPr="00F816F2">
        <w:rPr>
          <w:rFonts w:asciiTheme="minorHAnsi" w:hAnsiTheme="minorHAnsi" w:cstheme="minorHAnsi"/>
          <w:sz w:val="10"/>
          <w:lang w:bidi="si-LK"/>
        </w:rPr>
        <w:br/>
      </w:r>
      <w:r w:rsidRPr="00F816F2">
        <w:rPr>
          <w:rFonts w:asciiTheme="minorHAnsi" w:hAnsiTheme="minorHAnsi" w:cstheme="minorHAnsi"/>
          <w:b/>
        </w:rPr>
        <w:t xml:space="preserve">¤ </w:t>
      </w:r>
      <w:proofErr w:type="gramStart"/>
      <w:r w:rsidRPr="00F816F2">
        <w:rPr>
          <w:rFonts w:asciiTheme="minorHAnsi" w:hAnsiTheme="minorHAnsi" w:cstheme="minorHAnsi"/>
          <w:b/>
          <w:lang w:bidi="si-LK"/>
        </w:rPr>
        <w:t>Which</w:t>
      </w:r>
      <w:proofErr w:type="gramEnd"/>
      <w:r w:rsidRPr="00F816F2">
        <w:rPr>
          <w:rFonts w:asciiTheme="minorHAnsi" w:hAnsiTheme="minorHAnsi" w:cstheme="minorHAnsi"/>
          <w:b/>
          <w:lang w:bidi="si-LK"/>
        </w:rPr>
        <w:t xml:space="preserve"> is the best outlook in life?</w:t>
      </w:r>
      <w:r w:rsidRPr="00F816F2">
        <w:rPr>
          <w:rFonts w:asciiTheme="minorHAnsi" w:hAnsiTheme="minorHAnsi" w:cstheme="minorHAnsi"/>
          <w:b/>
          <w:lang w:bidi="si-LK"/>
        </w:rPr>
        <w:br/>
      </w:r>
      <w:r w:rsidRPr="00F816F2">
        <w:rPr>
          <w:rFonts w:asciiTheme="minorHAnsi" w:hAnsiTheme="minorHAnsi" w:cstheme="minorHAnsi"/>
          <w:i/>
          <w:sz w:val="22"/>
        </w:rPr>
        <w:t xml:space="preserve">Is everything “only for now”? </w:t>
      </w:r>
      <w:r w:rsidRPr="00F816F2">
        <w:rPr>
          <w:rFonts w:asciiTheme="minorHAnsi" w:hAnsiTheme="minorHAnsi" w:cstheme="minorHAnsi"/>
          <w:i/>
          <w:sz w:val="22"/>
        </w:rPr>
        <w:br/>
        <w:t>Does that mean everything is pointless?</w:t>
      </w:r>
    </w:p>
    <w:p w:rsidR="00996C0E" w:rsidRPr="00F816F2" w:rsidRDefault="00996C0E" w:rsidP="00F816F2">
      <w:pPr>
        <w:spacing w:before="0"/>
        <w:rPr>
          <w:rFonts w:asciiTheme="minorHAnsi" w:hAnsiTheme="minorHAnsi" w:cstheme="minorHAnsi"/>
          <w:b/>
        </w:rPr>
      </w:pPr>
    </w:p>
    <w:p w:rsidR="00955F47" w:rsidRPr="00F816F2" w:rsidRDefault="00955F47" w:rsidP="00F816F2">
      <w:pPr>
        <w:spacing w:before="0"/>
        <w:rPr>
          <w:rFonts w:asciiTheme="minorHAnsi" w:hAnsiTheme="minorHAnsi" w:cstheme="minorHAnsi"/>
          <w:sz w:val="22"/>
        </w:rPr>
      </w:pPr>
      <w:r w:rsidRPr="00F816F2">
        <w:rPr>
          <w:rFonts w:asciiTheme="minorHAnsi" w:hAnsiTheme="minorHAnsi" w:cstheme="minorHAnsi"/>
          <w:b/>
          <w:sz w:val="28"/>
        </w:rPr>
        <w:t xml:space="preserve">∞ </w:t>
      </w:r>
      <w:r w:rsidRPr="00F816F2">
        <w:rPr>
          <w:rFonts w:asciiTheme="minorHAnsi" w:hAnsiTheme="minorHAnsi" w:cstheme="minorHAnsi"/>
          <w:b/>
          <w:sz w:val="28"/>
        </w:rPr>
        <w:t xml:space="preserve">Specific </w:t>
      </w:r>
      <w:r w:rsidRPr="00F816F2">
        <w:rPr>
          <w:rFonts w:asciiTheme="minorHAnsi" w:hAnsiTheme="minorHAnsi" w:cstheme="minorHAnsi"/>
          <w:b/>
          <w:sz w:val="28"/>
        </w:rPr>
        <w:br/>
      </w:r>
      <w:r w:rsidRPr="00F816F2">
        <w:rPr>
          <w:rFonts w:asciiTheme="minorHAnsi" w:hAnsiTheme="minorHAnsi" w:cstheme="minorHAnsi"/>
          <w:sz w:val="22"/>
        </w:rPr>
        <w:t>Music: Because, (The Beatles), Elliot Smith</w:t>
      </w:r>
    </w:p>
    <w:p w:rsidR="00955F47" w:rsidRPr="00F816F2" w:rsidRDefault="00996C0E" w:rsidP="00F816F2">
      <w:pPr>
        <w:spacing w:before="0"/>
        <w:rPr>
          <w:rFonts w:asciiTheme="minorHAnsi" w:hAnsiTheme="minorHAnsi" w:cstheme="minorHAnsi"/>
          <w:b/>
        </w:rPr>
      </w:pPr>
      <w:r w:rsidRPr="00F816F2">
        <w:rPr>
          <w:rFonts w:asciiTheme="minorHAnsi" w:hAnsiTheme="minorHAnsi" w:cstheme="minorHAnsi"/>
          <w:b/>
          <w:sz w:val="10"/>
        </w:rPr>
        <w:br/>
      </w:r>
      <w:proofErr w:type="gramStart"/>
      <w:r w:rsidR="00955F47" w:rsidRPr="00F816F2">
        <w:rPr>
          <w:rFonts w:asciiTheme="minorHAnsi" w:hAnsiTheme="minorHAnsi" w:cstheme="minorHAnsi"/>
          <w:b/>
        </w:rPr>
        <w:t xml:space="preserve">¤ </w:t>
      </w:r>
      <w:r w:rsidR="00955F47" w:rsidRPr="00F816F2">
        <w:rPr>
          <w:rFonts w:asciiTheme="minorHAnsi" w:hAnsiTheme="minorHAnsi" w:cstheme="minorHAnsi"/>
          <w:b/>
        </w:rPr>
        <w:t>Can meaning be specific?</w:t>
      </w:r>
      <w:proofErr w:type="gramEnd"/>
    </w:p>
    <w:p w:rsidR="00955F47" w:rsidRPr="00F816F2" w:rsidRDefault="00955F47" w:rsidP="00F816F2">
      <w:pPr>
        <w:spacing w:before="0"/>
        <w:rPr>
          <w:rFonts w:asciiTheme="minorHAnsi" w:hAnsiTheme="minorHAnsi" w:cstheme="minorHAnsi"/>
          <w:i/>
          <w:sz w:val="22"/>
        </w:rPr>
      </w:pPr>
      <w:r w:rsidRPr="00F816F2">
        <w:rPr>
          <w:rFonts w:asciiTheme="minorHAnsi" w:hAnsiTheme="minorHAnsi" w:cstheme="minorHAnsi"/>
          <w:i/>
          <w:sz w:val="22"/>
        </w:rPr>
        <w:t>What meaning might people ascribe to their lives?</w:t>
      </w:r>
    </w:p>
    <w:p w:rsidR="00955F47" w:rsidRPr="00F816F2" w:rsidRDefault="00955F47" w:rsidP="00F816F2">
      <w:pPr>
        <w:spacing w:before="0"/>
        <w:rPr>
          <w:rFonts w:asciiTheme="minorHAnsi" w:hAnsiTheme="minorHAnsi" w:cstheme="minorHAnsi"/>
          <w:i/>
          <w:sz w:val="22"/>
        </w:rPr>
      </w:pPr>
    </w:p>
    <w:p w:rsidR="00955F47" w:rsidRPr="00F816F2" w:rsidRDefault="00955F47" w:rsidP="00F816F2">
      <w:pPr>
        <w:spacing w:before="0"/>
        <w:rPr>
          <w:rFonts w:asciiTheme="minorHAnsi" w:hAnsiTheme="minorHAnsi" w:cstheme="minorHAnsi"/>
          <w:i/>
          <w:sz w:val="22"/>
        </w:rPr>
      </w:pPr>
    </w:p>
    <w:p w:rsidR="00955F47" w:rsidRPr="00F816F2" w:rsidRDefault="00F816F2" w:rsidP="00F816F2">
      <w:pPr>
        <w:spacing w:before="0"/>
        <w:rPr>
          <w:rFonts w:asciiTheme="minorHAnsi" w:hAnsiTheme="minorHAnsi" w:cstheme="minorHAnsi"/>
          <w:b/>
          <w:i/>
          <w:sz w:val="22"/>
          <w:szCs w:val="22"/>
        </w:rPr>
      </w:pPr>
      <w:r w:rsidRPr="00F816F2">
        <w:rPr>
          <w:rFonts w:asciiTheme="minorHAnsi" w:hAnsiTheme="minorHAnsi" w:cstheme="minorHAnsi"/>
          <w:b/>
          <w:i/>
          <w:sz w:val="22"/>
          <w:szCs w:val="22"/>
        </w:rPr>
        <w:t>Further Thoughts</w:t>
      </w:r>
    </w:p>
    <w:p w:rsidR="00955F47" w:rsidRPr="00F816F2" w:rsidRDefault="00F816F2" w:rsidP="00F816F2">
      <w:pPr>
        <w:spacing w:before="0"/>
        <w:rPr>
          <w:rFonts w:asciiTheme="minorHAnsi" w:hAnsiTheme="minorHAnsi" w:cstheme="minorHAnsi"/>
          <w:sz w:val="22"/>
          <w:szCs w:val="22"/>
        </w:rPr>
      </w:pPr>
      <w:r w:rsidRPr="00F816F2">
        <w:rPr>
          <w:rFonts w:asciiTheme="minorHAnsi" w:hAnsiTheme="minorHAnsi" w:cstheme="minorHAnsi"/>
          <w:sz w:val="22"/>
          <w:szCs w:val="22"/>
        </w:rPr>
        <w:t xml:space="preserve">Is life absurd? Crazy, Gnarls Barkley </w:t>
      </w:r>
    </w:p>
    <w:p w:rsidR="00F816F2" w:rsidRPr="00F816F2" w:rsidRDefault="000234F9" w:rsidP="00F816F2">
      <w:pPr>
        <w:spacing w:before="0"/>
        <w:rPr>
          <w:rFonts w:asciiTheme="minorHAnsi" w:hAnsiTheme="minorHAnsi" w:cstheme="minorHAnsi"/>
          <w:sz w:val="22"/>
          <w:szCs w:val="22"/>
        </w:rPr>
      </w:pPr>
      <w:r>
        <w:rPr>
          <w:rFonts w:asciiTheme="minorHAnsi" w:hAnsiTheme="minorHAnsi" w:cstheme="minorHAnsi"/>
          <w:sz w:val="22"/>
          <w:szCs w:val="22"/>
        </w:rPr>
        <w:t>Can humans live as a brotherhood? Imagine, Lennon</w:t>
      </w:r>
    </w:p>
    <w:p w:rsidR="00955F47" w:rsidRPr="00F816F2" w:rsidRDefault="00955F47" w:rsidP="00F816F2">
      <w:pPr>
        <w:spacing w:before="0"/>
        <w:rPr>
          <w:rFonts w:asciiTheme="minorHAnsi" w:hAnsiTheme="minorHAnsi" w:cstheme="minorHAnsi"/>
          <w:i/>
          <w:sz w:val="22"/>
        </w:rPr>
      </w:pPr>
    </w:p>
    <w:p w:rsidR="00955F47" w:rsidRPr="00F816F2" w:rsidRDefault="00955F47" w:rsidP="00F816F2">
      <w:pPr>
        <w:spacing w:before="0"/>
        <w:rPr>
          <w:rFonts w:asciiTheme="minorHAnsi" w:hAnsiTheme="minorHAnsi" w:cstheme="minorHAnsi"/>
          <w:i/>
          <w:sz w:val="22"/>
        </w:rPr>
      </w:pPr>
    </w:p>
    <w:p w:rsidR="00955F47" w:rsidRPr="00F816F2" w:rsidRDefault="00955F47" w:rsidP="00F816F2">
      <w:pPr>
        <w:spacing w:before="0"/>
        <w:rPr>
          <w:rFonts w:asciiTheme="minorHAnsi" w:hAnsiTheme="minorHAnsi" w:cstheme="minorHAnsi"/>
          <w:sz w:val="22"/>
        </w:rPr>
      </w:pPr>
      <w:r w:rsidRPr="00F816F2">
        <w:rPr>
          <w:rFonts w:asciiTheme="minorHAnsi" w:hAnsiTheme="minorHAnsi" w:cstheme="minorHAnsi"/>
          <w:b/>
          <w:sz w:val="28"/>
        </w:rPr>
        <w:t xml:space="preserve">∞ </w:t>
      </w:r>
      <w:r w:rsidRPr="00F816F2">
        <w:rPr>
          <w:rFonts w:asciiTheme="minorHAnsi" w:hAnsiTheme="minorHAnsi" w:cstheme="minorHAnsi"/>
          <w:b/>
          <w:sz w:val="28"/>
        </w:rPr>
        <w:t xml:space="preserve">Social </w:t>
      </w:r>
      <w:r w:rsidRPr="00F816F2">
        <w:rPr>
          <w:rFonts w:asciiTheme="minorHAnsi" w:hAnsiTheme="minorHAnsi" w:cstheme="minorHAnsi"/>
          <w:b/>
          <w:sz w:val="28"/>
        </w:rPr>
        <w:br/>
      </w:r>
      <w:r w:rsidRPr="00F816F2">
        <w:rPr>
          <w:rFonts w:asciiTheme="minorHAnsi" w:hAnsiTheme="minorHAnsi" w:cstheme="minorHAnsi"/>
          <w:sz w:val="22"/>
        </w:rPr>
        <w:t>Music: Life on Mars, Bowie</w:t>
      </w:r>
      <w:r w:rsidR="00996C0E" w:rsidRPr="00F816F2">
        <w:rPr>
          <w:rFonts w:asciiTheme="minorHAnsi" w:hAnsiTheme="minorHAnsi" w:cstheme="minorHAnsi"/>
          <w:sz w:val="22"/>
        </w:rPr>
        <w:br/>
      </w:r>
      <w:r w:rsidR="00996C0E" w:rsidRPr="00F816F2">
        <w:rPr>
          <w:rFonts w:asciiTheme="minorHAnsi" w:hAnsiTheme="minorHAnsi" w:cstheme="minorHAnsi"/>
          <w:sz w:val="10"/>
        </w:rPr>
        <w:br/>
      </w:r>
      <w:r w:rsidRPr="00F816F2">
        <w:rPr>
          <w:rFonts w:asciiTheme="minorHAnsi" w:hAnsiTheme="minorHAnsi" w:cstheme="minorHAnsi"/>
          <w:b/>
        </w:rPr>
        <w:t xml:space="preserve">¤ </w:t>
      </w:r>
      <w:proofErr w:type="gramStart"/>
      <w:r w:rsidRPr="00F816F2">
        <w:rPr>
          <w:rFonts w:asciiTheme="minorHAnsi" w:hAnsiTheme="minorHAnsi" w:cstheme="minorHAnsi"/>
          <w:b/>
        </w:rPr>
        <w:t>Is</w:t>
      </w:r>
      <w:proofErr w:type="gramEnd"/>
      <w:r w:rsidRPr="00F816F2">
        <w:rPr>
          <w:rFonts w:asciiTheme="minorHAnsi" w:hAnsiTheme="minorHAnsi" w:cstheme="minorHAnsi"/>
          <w:b/>
        </w:rPr>
        <w:t xml:space="preserve"> meaning a matter for society?</w:t>
      </w:r>
    </w:p>
    <w:p w:rsidR="00955F47" w:rsidRPr="00F816F2" w:rsidRDefault="00955F47" w:rsidP="00F816F2">
      <w:pPr>
        <w:spacing w:before="0" w:line="240" w:lineRule="auto"/>
        <w:rPr>
          <w:rFonts w:asciiTheme="minorHAnsi" w:hAnsiTheme="minorHAnsi" w:cstheme="minorHAnsi"/>
          <w:i/>
          <w:sz w:val="22"/>
        </w:rPr>
      </w:pPr>
      <w:r w:rsidRPr="00F816F2">
        <w:rPr>
          <w:rFonts w:asciiTheme="minorHAnsi" w:hAnsiTheme="minorHAnsi" w:cstheme="minorHAnsi"/>
          <w:i/>
          <w:sz w:val="22"/>
        </w:rPr>
        <w:t>Can we find</w:t>
      </w:r>
      <w:r w:rsidRPr="00F816F2">
        <w:rPr>
          <w:rFonts w:asciiTheme="minorHAnsi" w:hAnsiTheme="minorHAnsi" w:cstheme="minorHAnsi"/>
          <w:i/>
          <w:sz w:val="22"/>
        </w:rPr>
        <w:t xml:space="preserve"> meaning in our relationships?</w:t>
      </w:r>
      <w:r w:rsidRPr="00F816F2">
        <w:rPr>
          <w:rFonts w:asciiTheme="minorHAnsi" w:hAnsiTheme="minorHAnsi" w:cstheme="minorHAnsi"/>
          <w:i/>
          <w:sz w:val="22"/>
        </w:rPr>
        <w:br/>
        <w:t>Is society repetitious and meaningless?</w:t>
      </w:r>
    </w:p>
    <w:p w:rsidR="00955F47" w:rsidRPr="00F816F2" w:rsidRDefault="00955F47" w:rsidP="00F816F2">
      <w:pPr>
        <w:spacing w:before="0" w:line="240" w:lineRule="auto"/>
        <w:rPr>
          <w:rFonts w:asciiTheme="minorHAnsi" w:hAnsiTheme="minorHAnsi" w:cstheme="minorHAnsi"/>
          <w:b/>
        </w:rPr>
      </w:pPr>
    </w:p>
    <w:p w:rsidR="00955F47" w:rsidRPr="00F816F2" w:rsidRDefault="00955F47" w:rsidP="00F816F2">
      <w:pPr>
        <w:spacing w:before="0" w:line="240" w:lineRule="auto"/>
        <w:rPr>
          <w:rFonts w:asciiTheme="minorHAnsi" w:hAnsiTheme="minorHAnsi" w:cstheme="minorHAnsi"/>
          <w:b/>
          <w:sz w:val="28"/>
        </w:rPr>
      </w:pPr>
      <w:r w:rsidRPr="00F816F2">
        <w:rPr>
          <w:rFonts w:asciiTheme="minorHAnsi" w:hAnsiTheme="minorHAnsi" w:cstheme="minorHAnsi"/>
          <w:b/>
          <w:sz w:val="28"/>
        </w:rPr>
        <w:t>∞ Challenges</w:t>
      </w:r>
    </w:p>
    <w:p w:rsidR="00996C0E" w:rsidRPr="00F816F2" w:rsidRDefault="00955F47" w:rsidP="00F816F2">
      <w:pPr>
        <w:spacing w:before="0"/>
        <w:rPr>
          <w:rFonts w:asciiTheme="minorHAnsi" w:hAnsiTheme="minorHAnsi" w:cstheme="minorHAnsi"/>
          <w:sz w:val="22"/>
        </w:rPr>
      </w:pPr>
      <w:r w:rsidRPr="00F816F2">
        <w:rPr>
          <w:rFonts w:asciiTheme="minorHAnsi" w:hAnsiTheme="minorHAnsi" w:cstheme="minorHAnsi"/>
          <w:sz w:val="22"/>
        </w:rPr>
        <w:t>Music: Meek Shall Inherit, Little Shop of Horrors</w:t>
      </w:r>
    </w:p>
    <w:p w:rsidR="00F816F2" w:rsidRPr="00F816F2" w:rsidRDefault="00996C0E" w:rsidP="00F816F2">
      <w:pPr>
        <w:spacing w:before="0" w:line="240" w:lineRule="auto"/>
        <w:rPr>
          <w:rFonts w:asciiTheme="minorHAnsi" w:hAnsiTheme="minorHAnsi" w:cstheme="minorHAnsi"/>
          <w:b/>
        </w:rPr>
      </w:pPr>
      <w:r w:rsidRPr="00F816F2">
        <w:rPr>
          <w:rFonts w:asciiTheme="minorHAnsi" w:hAnsiTheme="minorHAnsi" w:cstheme="minorHAnsi"/>
          <w:sz w:val="10"/>
        </w:rPr>
        <w:br/>
      </w:r>
      <w:r w:rsidRPr="00F816F2">
        <w:rPr>
          <w:rFonts w:asciiTheme="minorHAnsi" w:hAnsiTheme="minorHAnsi" w:cstheme="minorHAnsi"/>
          <w:b/>
        </w:rPr>
        <w:t xml:space="preserve">¤ </w:t>
      </w:r>
      <w:r w:rsidR="00955F47" w:rsidRPr="00F816F2">
        <w:rPr>
          <w:rFonts w:asciiTheme="minorHAnsi" w:hAnsiTheme="minorHAnsi" w:cstheme="minorHAnsi"/>
          <w:b/>
        </w:rPr>
        <w:t xml:space="preserve">What challenges are important in </w:t>
      </w:r>
      <w:r w:rsidRPr="00F816F2">
        <w:rPr>
          <w:rFonts w:asciiTheme="minorHAnsi" w:hAnsiTheme="minorHAnsi" w:cstheme="minorHAnsi"/>
          <w:b/>
        </w:rPr>
        <w:t>creating meaning</w:t>
      </w:r>
      <w:r w:rsidR="00955F47" w:rsidRPr="00F816F2">
        <w:rPr>
          <w:rFonts w:asciiTheme="minorHAnsi" w:hAnsiTheme="minorHAnsi" w:cstheme="minorHAnsi"/>
          <w:b/>
        </w:rPr>
        <w:t>?</w:t>
      </w:r>
      <w:r w:rsidRPr="00F816F2">
        <w:rPr>
          <w:rFonts w:asciiTheme="minorHAnsi" w:hAnsiTheme="minorHAnsi" w:cstheme="minorHAnsi"/>
          <w:b/>
        </w:rPr>
        <w:br/>
      </w:r>
      <w:r w:rsidRPr="00F816F2">
        <w:rPr>
          <w:rFonts w:asciiTheme="minorHAnsi" w:hAnsiTheme="minorHAnsi" w:cstheme="minorHAnsi"/>
          <w:i/>
          <w:sz w:val="22"/>
        </w:rPr>
        <w:t xml:space="preserve">If </w:t>
      </w:r>
      <w:proofErr w:type="gramStart"/>
      <w:r w:rsidRPr="00F816F2">
        <w:rPr>
          <w:rFonts w:asciiTheme="minorHAnsi" w:hAnsiTheme="minorHAnsi" w:cstheme="minorHAnsi"/>
          <w:i/>
          <w:sz w:val="22"/>
        </w:rPr>
        <w:t>your</w:t>
      </w:r>
      <w:proofErr w:type="gramEnd"/>
      <w:r w:rsidRPr="00F816F2">
        <w:rPr>
          <w:rFonts w:asciiTheme="minorHAnsi" w:hAnsiTheme="minorHAnsi" w:cstheme="minorHAnsi"/>
          <w:i/>
          <w:sz w:val="22"/>
        </w:rPr>
        <w:t xml:space="preserve"> meaning changes does that make it useless?</w:t>
      </w:r>
      <w:r w:rsidRPr="00F816F2">
        <w:rPr>
          <w:rFonts w:asciiTheme="minorHAnsi" w:hAnsiTheme="minorHAnsi" w:cstheme="minorHAnsi"/>
          <w:sz w:val="22"/>
        </w:rPr>
        <w:t xml:space="preserve"> </w:t>
      </w:r>
      <w:r w:rsidR="00F816F2" w:rsidRPr="00F816F2">
        <w:rPr>
          <w:rFonts w:asciiTheme="minorHAnsi" w:hAnsiTheme="minorHAnsi" w:cstheme="minorHAnsi"/>
          <w:sz w:val="22"/>
        </w:rPr>
        <w:br/>
      </w:r>
    </w:p>
    <w:p w:rsidR="00F816F2" w:rsidRPr="00F816F2" w:rsidRDefault="00F816F2" w:rsidP="00F816F2">
      <w:pPr>
        <w:spacing w:before="0" w:line="240" w:lineRule="auto"/>
        <w:rPr>
          <w:rFonts w:asciiTheme="minorHAnsi" w:hAnsiTheme="minorHAnsi" w:cstheme="minorHAnsi"/>
          <w:b/>
          <w:sz w:val="28"/>
        </w:rPr>
      </w:pPr>
      <w:r w:rsidRPr="00F816F2">
        <w:rPr>
          <w:rFonts w:asciiTheme="minorHAnsi" w:hAnsiTheme="minorHAnsi" w:cstheme="minorHAnsi"/>
          <w:b/>
          <w:sz w:val="28"/>
        </w:rPr>
        <w:t>∞ Dissatisfaction</w:t>
      </w:r>
    </w:p>
    <w:p w:rsidR="00F816F2" w:rsidRPr="00F816F2" w:rsidRDefault="00F816F2" w:rsidP="00F816F2">
      <w:pPr>
        <w:spacing w:before="0"/>
        <w:rPr>
          <w:rFonts w:asciiTheme="minorHAnsi" w:hAnsiTheme="minorHAnsi" w:cstheme="minorHAnsi"/>
          <w:sz w:val="22"/>
        </w:rPr>
      </w:pPr>
      <w:r w:rsidRPr="00F816F2">
        <w:rPr>
          <w:rFonts w:asciiTheme="minorHAnsi" w:hAnsiTheme="minorHAnsi" w:cstheme="minorHAnsi"/>
          <w:sz w:val="22"/>
        </w:rPr>
        <w:t xml:space="preserve">Music: </w:t>
      </w:r>
      <w:proofErr w:type="spellStart"/>
      <w:r w:rsidRPr="00F816F2">
        <w:rPr>
          <w:rFonts w:asciiTheme="minorHAnsi" w:hAnsiTheme="minorHAnsi" w:cstheme="minorHAnsi"/>
          <w:sz w:val="22"/>
        </w:rPr>
        <w:t>Gangsta’s</w:t>
      </w:r>
      <w:proofErr w:type="spellEnd"/>
      <w:r w:rsidRPr="00F816F2">
        <w:rPr>
          <w:rFonts w:asciiTheme="minorHAnsi" w:hAnsiTheme="minorHAnsi" w:cstheme="minorHAnsi"/>
          <w:sz w:val="22"/>
        </w:rPr>
        <w:t xml:space="preserve"> Paradise, </w:t>
      </w:r>
      <w:proofErr w:type="spellStart"/>
      <w:r w:rsidRPr="00F816F2">
        <w:rPr>
          <w:rFonts w:asciiTheme="minorHAnsi" w:hAnsiTheme="minorHAnsi" w:cstheme="minorHAnsi"/>
          <w:sz w:val="22"/>
        </w:rPr>
        <w:t>Coolio</w:t>
      </w:r>
      <w:proofErr w:type="spellEnd"/>
    </w:p>
    <w:p w:rsidR="00F816F2" w:rsidRPr="00F816F2" w:rsidRDefault="00F816F2" w:rsidP="00F816F2">
      <w:pPr>
        <w:spacing w:before="0"/>
        <w:rPr>
          <w:rFonts w:asciiTheme="minorHAnsi" w:hAnsiTheme="minorHAnsi" w:cstheme="minorHAnsi"/>
          <w:sz w:val="22"/>
        </w:rPr>
      </w:pPr>
      <w:r w:rsidRPr="00F816F2">
        <w:rPr>
          <w:rFonts w:asciiTheme="minorHAnsi" w:hAnsiTheme="minorHAnsi" w:cstheme="minorHAnsi"/>
          <w:sz w:val="10"/>
        </w:rPr>
        <w:br/>
      </w:r>
      <w:r w:rsidRPr="00F816F2">
        <w:rPr>
          <w:rFonts w:asciiTheme="minorHAnsi" w:hAnsiTheme="minorHAnsi" w:cstheme="minorHAnsi"/>
          <w:b/>
        </w:rPr>
        <w:t>¤ What can we do if we are dissatisfied with life?</w:t>
      </w:r>
      <w:r w:rsidRPr="00F816F2">
        <w:rPr>
          <w:rFonts w:asciiTheme="minorHAnsi" w:hAnsiTheme="minorHAnsi" w:cstheme="minorHAnsi"/>
          <w:b/>
        </w:rPr>
        <w:br/>
      </w:r>
      <w:r w:rsidRPr="00F816F2">
        <w:rPr>
          <w:rFonts w:asciiTheme="minorHAnsi" w:hAnsiTheme="minorHAnsi" w:cstheme="minorHAnsi"/>
          <w:i/>
          <w:sz w:val="22"/>
        </w:rPr>
        <w:t>Are we free to define our own meaning, how can we do this?</w:t>
      </w:r>
      <w:r w:rsidRPr="00F816F2">
        <w:rPr>
          <w:rFonts w:asciiTheme="minorHAnsi" w:hAnsiTheme="minorHAnsi" w:cstheme="minorHAnsi"/>
          <w:sz w:val="22"/>
        </w:rPr>
        <w:t xml:space="preserve"> </w:t>
      </w:r>
    </w:p>
    <w:p w:rsidR="00F816F2" w:rsidRPr="00F816F2" w:rsidRDefault="00F816F2" w:rsidP="00F816F2">
      <w:pPr>
        <w:spacing w:before="0" w:line="240" w:lineRule="auto"/>
        <w:rPr>
          <w:rFonts w:asciiTheme="minorHAnsi" w:hAnsiTheme="minorHAnsi" w:cstheme="minorHAnsi"/>
          <w:b/>
        </w:rPr>
      </w:pPr>
    </w:p>
    <w:p w:rsidR="00F816F2" w:rsidRPr="00F816F2" w:rsidRDefault="00F816F2" w:rsidP="00F816F2">
      <w:pPr>
        <w:spacing w:before="0" w:line="240" w:lineRule="auto"/>
        <w:rPr>
          <w:rFonts w:asciiTheme="minorHAnsi" w:hAnsiTheme="minorHAnsi" w:cstheme="minorHAnsi"/>
          <w:b/>
          <w:sz w:val="28"/>
        </w:rPr>
      </w:pPr>
      <w:r w:rsidRPr="00F816F2">
        <w:rPr>
          <w:rFonts w:asciiTheme="minorHAnsi" w:hAnsiTheme="minorHAnsi" w:cstheme="minorHAnsi"/>
          <w:b/>
          <w:sz w:val="28"/>
        </w:rPr>
        <w:t>∞ Closing Thoughts</w:t>
      </w:r>
    </w:p>
    <w:p w:rsidR="00F816F2" w:rsidRPr="00F816F2" w:rsidRDefault="00F816F2" w:rsidP="00F816F2">
      <w:pPr>
        <w:spacing w:before="0"/>
        <w:rPr>
          <w:rFonts w:asciiTheme="minorHAnsi" w:hAnsiTheme="minorHAnsi" w:cstheme="minorHAnsi"/>
          <w:sz w:val="22"/>
        </w:rPr>
      </w:pPr>
      <w:r w:rsidRPr="00F816F2">
        <w:rPr>
          <w:rFonts w:asciiTheme="minorHAnsi" w:hAnsiTheme="minorHAnsi" w:cstheme="minorHAnsi"/>
          <w:sz w:val="22"/>
        </w:rPr>
        <w:t>Music: Always Look on the Bright Side of Life, Monty Python</w:t>
      </w:r>
    </w:p>
    <w:p w:rsidR="00F816F2" w:rsidRPr="00F816F2" w:rsidRDefault="00F816F2" w:rsidP="00F816F2">
      <w:pPr>
        <w:spacing w:before="0"/>
        <w:rPr>
          <w:rFonts w:asciiTheme="minorHAnsi" w:hAnsiTheme="minorHAnsi" w:cstheme="minorHAnsi"/>
          <w:i/>
          <w:sz w:val="22"/>
        </w:rPr>
      </w:pPr>
      <w:r w:rsidRPr="00F816F2">
        <w:rPr>
          <w:rFonts w:asciiTheme="minorHAnsi" w:hAnsiTheme="minorHAnsi" w:cstheme="minorHAnsi"/>
          <w:sz w:val="10"/>
        </w:rPr>
        <w:br/>
      </w:r>
      <w:r w:rsidRPr="00F816F2">
        <w:rPr>
          <w:rFonts w:asciiTheme="minorHAnsi" w:hAnsiTheme="minorHAnsi" w:cstheme="minorHAnsi"/>
          <w:b/>
        </w:rPr>
        <w:t>¤ Is their cause for optimism?</w:t>
      </w:r>
      <w:r w:rsidRPr="00F816F2">
        <w:rPr>
          <w:rFonts w:asciiTheme="minorHAnsi" w:hAnsiTheme="minorHAnsi" w:cstheme="minorHAnsi"/>
          <w:b/>
        </w:rPr>
        <w:br/>
      </w:r>
      <w:r w:rsidRPr="00F816F2">
        <w:rPr>
          <w:rFonts w:asciiTheme="minorHAnsi" w:hAnsiTheme="minorHAnsi" w:cstheme="minorHAnsi"/>
          <w:i/>
          <w:sz w:val="22"/>
        </w:rPr>
        <w:t>Give a whistle?</w:t>
      </w:r>
    </w:p>
    <w:p w:rsidR="00996C0E" w:rsidRPr="00F816F2" w:rsidRDefault="00996C0E" w:rsidP="00F816F2">
      <w:pPr>
        <w:spacing w:before="0"/>
        <w:rPr>
          <w:rFonts w:asciiTheme="minorHAnsi" w:hAnsiTheme="minorHAnsi" w:cstheme="minorHAnsi"/>
          <w:b/>
        </w:rPr>
      </w:pPr>
    </w:p>
    <w:sectPr w:rsidR="00996C0E" w:rsidRPr="00F816F2" w:rsidSect="00996C0E">
      <w:type w:val="continuous"/>
      <w:pgSz w:w="11906" w:h="16838"/>
      <w:pgMar w:top="680" w:right="567" w:bottom="680" w:left="567" w:header="709" w:footer="709" w:gutter="0"/>
      <w:cols w:num="2" w:space="2"/>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15E7816"/>
    <w:lvl w:ilvl="0">
      <w:start w:val="1"/>
      <w:numFmt w:val="decimal"/>
      <w:lvlText w:val="%1."/>
      <w:lvlJc w:val="left"/>
      <w:pPr>
        <w:tabs>
          <w:tab w:val="num" w:pos="1492"/>
        </w:tabs>
        <w:ind w:left="1492" w:hanging="360"/>
      </w:pPr>
    </w:lvl>
  </w:abstractNum>
  <w:abstractNum w:abstractNumId="1">
    <w:nsid w:val="FFFFFF7D"/>
    <w:multiLevelType w:val="singleLevel"/>
    <w:tmpl w:val="46964D34"/>
    <w:lvl w:ilvl="0">
      <w:start w:val="1"/>
      <w:numFmt w:val="decimal"/>
      <w:lvlText w:val="%1."/>
      <w:lvlJc w:val="left"/>
      <w:pPr>
        <w:tabs>
          <w:tab w:val="num" w:pos="1209"/>
        </w:tabs>
        <w:ind w:left="1209" w:hanging="360"/>
      </w:pPr>
    </w:lvl>
  </w:abstractNum>
  <w:abstractNum w:abstractNumId="2">
    <w:nsid w:val="FFFFFF7E"/>
    <w:multiLevelType w:val="singleLevel"/>
    <w:tmpl w:val="C0D2C580"/>
    <w:lvl w:ilvl="0">
      <w:start w:val="1"/>
      <w:numFmt w:val="decimal"/>
      <w:lvlText w:val="%1."/>
      <w:lvlJc w:val="left"/>
      <w:pPr>
        <w:tabs>
          <w:tab w:val="num" w:pos="926"/>
        </w:tabs>
        <w:ind w:left="926" w:hanging="360"/>
      </w:pPr>
    </w:lvl>
  </w:abstractNum>
  <w:abstractNum w:abstractNumId="3">
    <w:nsid w:val="FFFFFF7F"/>
    <w:multiLevelType w:val="singleLevel"/>
    <w:tmpl w:val="5FFE02AA"/>
    <w:lvl w:ilvl="0">
      <w:start w:val="1"/>
      <w:numFmt w:val="decimal"/>
      <w:lvlText w:val="%1."/>
      <w:lvlJc w:val="left"/>
      <w:pPr>
        <w:tabs>
          <w:tab w:val="num" w:pos="643"/>
        </w:tabs>
        <w:ind w:left="643" w:hanging="360"/>
      </w:pPr>
    </w:lvl>
  </w:abstractNum>
  <w:abstractNum w:abstractNumId="4">
    <w:nsid w:val="FFFFFF80"/>
    <w:multiLevelType w:val="singleLevel"/>
    <w:tmpl w:val="9A2034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D02CF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F1093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426A54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DCCD14A"/>
    <w:lvl w:ilvl="0">
      <w:start w:val="1"/>
      <w:numFmt w:val="decimal"/>
      <w:pStyle w:val="ListNumber"/>
      <w:lvlText w:val="%1."/>
      <w:lvlJc w:val="left"/>
      <w:pPr>
        <w:tabs>
          <w:tab w:val="num" w:pos="360"/>
        </w:tabs>
        <w:ind w:left="360" w:hanging="360"/>
      </w:pPr>
    </w:lvl>
  </w:abstractNum>
  <w:abstractNum w:abstractNumId="9">
    <w:nsid w:val="FFFFFF89"/>
    <w:multiLevelType w:val="singleLevel"/>
    <w:tmpl w:val="65502A54"/>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1024"/>
  <w:stylePaneSortMethod w:val="0000"/>
  <w:defaultTabStop w:val="720"/>
  <w:drawingGridHorizontalSpacing w:val="120"/>
  <w:displayHorizontalDrawingGridEvery w:val="2"/>
  <w:characterSpacingControl w:val="doNotCompress"/>
  <w:compat>
    <w:applyBreakingRules/>
    <w:useFELayout/>
  </w:compat>
  <w:rsids>
    <w:rsidRoot w:val="009A50AD"/>
    <w:rsid w:val="000234F9"/>
    <w:rsid w:val="000621F2"/>
    <w:rsid w:val="000A395C"/>
    <w:rsid w:val="001C2F45"/>
    <w:rsid w:val="00273123"/>
    <w:rsid w:val="002A237B"/>
    <w:rsid w:val="00330467"/>
    <w:rsid w:val="003400F1"/>
    <w:rsid w:val="00416AA0"/>
    <w:rsid w:val="0056264E"/>
    <w:rsid w:val="005809BB"/>
    <w:rsid w:val="00591304"/>
    <w:rsid w:val="0059177C"/>
    <w:rsid w:val="005B0D14"/>
    <w:rsid w:val="005D7BF2"/>
    <w:rsid w:val="00625A85"/>
    <w:rsid w:val="006422C8"/>
    <w:rsid w:val="006F163E"/>
    <w:rsid w:val="007512C6"/>
    <w:rsid w:val="00872F5E"/>
    <w:rsid w:val="00873D7B"/>
    <w:rsid w:val="00880119"/>
    <w:rsid w:val="00890E90"/>
    <w:rsid w:val="0091059B"/>
    <w:rsid w:val="00930117"/>
    <w:rsid w:val="00955E0B"/>
    <w:rsid w:val="00955F47"/>
    <w:rsid w:val="00996C0E"/>
    <w:rsid w:val="009A50AD"/>
    <w:rsid w:val="00A0063F"/>
    <w:rsid w:val="00A36CF5"/>
    <w:rsid w:val="00A62320"/>
    <w:rsid w:val="00AC475D"/>
    <w:rsid w:val="00AD1B4C"/>
    <w:rsid w:val="00AD3173"/>
    <w:rsid w:val="00B23E4E"/>
    <w:rsid w:val="00B3772F"/>
    <w:rsid w:val="00B73992"/>
    <w:rsid w:val="00B7564E"/>
    <w:rsid w:val="00BA26C9"/>
    <w:rsid w:val="00BF7C01"/>
    <w:rsid w:val="00C43089"/>
    <w:rsid w:val="00CA19CD"/>
    <w:rsid w:val="00CE6496"/>
    <w:rsid w:val="00D00D33"/>
    <w:rsid w:val="00DC44B3"/>
    <w:rsid w:val="00DD258B"/>
    <w:rsid w:val="00E057DF"/>
    <w:rsid w:val="00E209F2"/>
    <w:rsid w:val="00EB66B1"/>
    <w:rsid w:val="00F367F1"/>
    <w:rsid w:val="00F419B2"/>
    <w:rsid w:val="00F816F2"/>
    <w:rsid w:val="00F819A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SimSun" w:hAnsi="Arial"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64E"/>
    <w:pPr>
      <w:spacing w:before="120" w:line="276" w:lineRule="auto"/>
    </w:pPr>
    <w:rPr>
      <w:sz w:val="24"/>
      <w:szCs w:val="24"/>
    </w:rPr>
  </w:style>
  <w:style w:type="paragraph" w:styleId="Heading1">
    <w:name w:val="heading 1"/>
    <w:basedOn w:val="Normal"/>
    <w:next w:val="Normal"/>
    <w:link w:val="Heading1Char"/>
    <w:autoRedefine/>
    <w:uiPriority w:val="9"/>
    <w:qFormat/>
    <w:rsid w:val="00EB66B1"/>
    <w:pPr>
      <w:keepNext/>
      <w:keepLines/>
      <w:outlineLvl w:val="0"/>
    </w:pPr>
    <w:rPr>
      <w:b/>
      <w:bCs/>
      <w:sz w:val="36"/>
      <w:szCs w:val="28"/>
    </w:rPr>
  </w:style>
  <w:style w:type="paragraph" w:styleId="Heading2">
    <w:name w:val="heading 2"/>
    <w:basedOn w:val="Normal"/>
    <w:next w:val="Normal"/>
    <w:link w:val="Heading2Char"/>
    <w:autoRedefine/>
    <w:uiPriority w:val="9"/>
    <w:unhideWhenUsed/>
    <w:qFormat/>
    <w:rsid w:val="00EB66B1"/>
    <w:pPr>
      <w:keepNext/>
      <w:keepLines/>
      <w:spacing w:before="240" w:after="120"/>
      <w:outlineLvl w:val="1"/>
    </w:pPr>
    <w:rPr>
      <w:b/>
      <w:bCs/>
      <w:sz w:val="28"/>
      <w:szCs w:val="26"/>
    </w:rPr>
  </w:style>
  <w:style w:type="paragraph" w:styleId="Heading3">
    <w:name w:val="heading 3"/>
    <w:basedOn w:val="Normal"/>
    <w:next w:val="Normal"/>
    <w:link w:val="Heading3Char"/>
    <w:autoRedefine/>
    <w:uiPriority w:val="9"/>
    <w:unhideWhenUsed/>
    <w:qFormat/>
    <w:rsid w:val="00EB66B1"/>
    <w:pPr>
      <w:keepNext/>
      <w:keepLines/>
      <w:spacing w:before="240" w:after="120"/>
      <w:outlineLvl w:val="2"/>
    </w:pPr>
    <w:rPr>
      <w:b/>
      <w:bCs/>
    </w:rPr>
  </w:style>
  <w:style w:type="paragraph" w:styleId="Heading4">
    <w:name w:val="heading 4"/>
    <w:basedOn w:val="Normal"/>
    <w:next w:val="Normal"/>
    <w:link w:val="Heading4Char"/>
    <w:autoRedefine/>
    <w:uiPriority w:val="9"/>
    <w:unhideWhenUsed/>
    <w:qFormat/>
    <w:rsid w:val="00EB66B1"/>
    <w:pPr>
      <w:keepNext/>
      <w:keepLines/>
      <w:spacing w:before="240" w:after="120"/>
      <w:outlineLvl w:val="3"/>
    </w:pPr>
    <w:rPr>
      <w:b/>
      <w:bCs/>
      <w:iCs/>
    </w:rPr>
  </w:style>
  <w:style w:type="paragraph" w:styleId="Heading5">
    <w:name w:val="heading 5"/>
    <w:basedOn w:val="Normal"/>
    <w:next w:val="Normal"/>
    <w:link w:val="Heading5Char"/>
    <w:autoRedefine/>
    <w:uiPriority w:val="9"/>
    <w:unhideWhenUsed/>
    <w:qFormat/>
    <w:rsid w:val="00273123"/>
    <w:pPr>
      <w:keepNext/>
      <w:keepLines/>
      <w:spacing w:before="240" w:after="120"/>
      <w:outlineLvl w:val="4"/>
    </w:pPr>
    <w:rPr>
      <w:b/>
    </w:rPr>
  </w:style>
  <w:style w:type="paragraph" w:styleId="Heading6">
    <w:name w:val="heading 6"/>
    <w:basedOn w:val="Normal"/>
    <w:next w:val="Normal"/>
    <w:link w:val="Heading6Char"/>
    <w:uiPriority w:val="9"/>
    <w:unhideWhenUsed/>
    <w:qFormat/>
    <w:rsid w:val="006F163E"/>
    <w:pPr>
      <w:keepNext/>
      <w:keepLines/>
      <w:spacing w:before="240" w:after="120"/>
      <w:outlineLvl w:val="5"/>
    </w:pPr>
    <w:rPr>
      <w:b/>
      <w:iCs/>
    </w:rPr>
  </w:style>
  <w:style w:type="paragraph" w:styleId="Heading7">
    <w:name w:val="heading 7"/>
    <w:basedOn w:val="Normal"/>
    <w:next w:val="Normal"/>
    <w:link w:val="Heading7Char"/>
    <w:uiPriority w:val="9"/>
    <w:unhideWhenUsed/>
    <w:qFormat/>
    <w:rsid w:val="006F163E"/>
    <w:pPr>
      <w:keepNext/>
      <w:keepLines/>
      <w:spacing w:before="240" w:after="120"/>
      <w:outlineLvl w:val="6"/>
    </w:pPr>
    <w:rPr>
      <w:rFonts w:cs="Times New Roman"/>
      <w:b/>
      <w:i/>
      <w:iCs/>
    </w:rPr>
  </w:style>
  <w:style w:type="paragraph" w:styleId="Heading8">
    <w:name w:val="heading 8"/>
    <w:basedOn w:val="Normal"/>
    <w:next w:val="Normal"/>
    <w:link w:val="Heading8Char"/>
    <w:uiPriority w:val="9"/>
    <w:unhideWhenUsed/>
    <w:qFormat/>
    <w:rsid w:val="006F163E"/>
    <w:pPr>
      <w:keepNext/>
      <w:keepLines/>
      <w:spacing w:before="240" w:after="120"/>
      <w:outlineLvl w:val="7"/>
    </w:pPr>
    <w:rPr>
      <w:rFonts w:cs="Times New Roman"/>
      <w:szCs w:val="20"/>
    </w:rPr>
  </w:style>
  <w:style w:type="paragraph" w:styleId="Heading9">
    <w:name w:val="heading 9"/>
    <w:basedOn w:val="Normal"/>
    <w:next w:val="Normal"/>
    <w:link w:val="Heading9Char"/>
    <w:uiPriority w:val="9"/>
    <w:unhideWhenUsed/>
    <w:qFormat/>
    <w:rsid w:val="006F163E"/>
    <w:pPr>
      <w:keepNext/>
      <w:keepLines/>
      <w:spacing w:before="240" w:after="120"/>
      <w:outlineLvl w:val="8"/>
    </w:pPr>
    <w:rPr>
      <w:rFonts w:cs="Times New Roman"/>
      <w:i/>
      <w:iCs/>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
    <w:name w:val="Subheading"/>
    <w:basedOn w:val="Normal"/>
    <w:next w:val="Normal"/>
    <w:link w:val="SubheadingChar"/>
    <w:rsid w:val="00E209F2"/>
    <w:pPr>
      <w:keepNext/>
    </w:pPr>
    <w:rPr>
      <w:b/>
    </w:rPr>
  </w:style>
  <w:style w:type="character" w:customStyle="1" w:styleId="SubheadingChar">
    <w:name w:val="Subheading Char"/>
    <w:basedOn w:val="DefaultParagraphFont"/>
    <w:link w:val="Subheading"/>
    <w:rsid w:val="00E209F2"/>
    <w:rPr>
      <w:rFonts w:ascii="Arial" w:hAnsi="Arial" w:cs="Arial"/>
      <w:b/>
      <w:sz w:val="28"/>
    </w:rPr>
  </w:style>
  <w:style w:type="paragraph" w:styleId="Caption">
    <w:name w:val="caption"/>
    <w:basedOn w:val="Normal"/>
    <w:next w:val="Normal"/>
    <w:uiPriority w:val="35"/>
    <w:unhideWhenUsed/>
    <w:qFormat/>
    <w:rsid w:val="000A395C"/>
    <w:pPr>
      <w:spacing w:line="240" w:lineRule="auto"/>
    </w:pPr>
    <w:rPr>
      <w:b/>
      <w:bCs/>
      <w:szCs w:val="18"/>
    </w:rPr>
  </w:style>
  <w:style w:type="paragraph" w:styleId="Title">
    <w:name w:val="Title"/>
    <w:basedOn w:val="Normal"/>
    <w:next w:val="Normal"/>
    <w:link w:val="TitleChar"/>
    <w:autoRedefine/>
    <w:uiPriority w:val="10"/>
    <w:qFormat/>
    <w:rsid w:val="005B0D14"/>
    <w:pPr>
      <w:keepNext/>
      <w:pBdr>
        <w:bottom w:val="single" w:sz="8" w:space="4" w:color="auto"/>
      </w:pBdr>
      <w:spacing w:before="240" w:after="120" w:line="240" w:lineRule="auto"/>
      <w:contextualSpacing/>
      <w:outlineLvl w:val="0"/>
    </w:pPr>
    <w:rPr>
      <w:b/>
      <w:spacing w:val="5"/>
      <w:sz w:val="36"/>
      <w:szCs w:val="52"/>
    </w:rPr>
  </w:style>
  <w:style w:type="character" w:customStyle="1" w:styleId="TitleChar">
    <w:name w:val="Title Char"/>
    <w:basedOn w:val="DefaultParagraphFont"/>
    <w:link w:val="Title"/>
    <w:uiPriority w:val="10"/>
    <w:rsid w:val="005B0D14"/>
    <w:rPr>
      <w:rFonts w:eastAsia="SimSun"/>
      <w:b/>
      <w:spacing w:val="5"/>
      <w:sz w:val="36"/>
      <w:szCs w:val="52"/>
    </w:rPr>
  </w:style>
  <w:style w:type="paragraph" w:styleId="Subtitle">
    <w:name w:val="Subtitle"/>
    <w:basedOn w:val="Normal"/>
    <w:next w:val="Normal"/>
    <w:link w:val="SubtitleChar"/>
    <w:autoRedefine/>
    <w:uiPriority w:val="11"/>
    <w:qFormat/>
    <w:rsid w:val="00EB66B1"/>
    <w:pPr>
      <w:keepNext/>
      <w:numPr>
        <w:ilvl w:val="1"/>
      </w:numPr>
    </w:pPr>
    <w:rPr>
      <w:iCs/>
      <w:spacing w:val="15"/>
      <w:sz w:val="28"/>
    </w:rPr>
  </w:style>
  <w:style w:type="character" w:customStyle="1" w:styleId="SubtitleChar">
    <w:name w:val="Subtitle Char"/>
    <w:basedOn w:val="DefaultParagraphFont"/>
    <w:link w:val="Subtitle"/>
    <w:uiPriority w:val="11"/>
    <w:rsid w:val="00EB66B1"/>
    <w:rPr>
      <w:rFonts w:ascii="Arial" w:eastAsia="SimSun" w:hAnsi="Arial" w:cs="Arial"/>
      <w:iCs/>
      <w:spacing w:val="15"/>
      <w:sz w:val="28"/>
      <w:szCs w:val="24"/>
    </w:rPr>
  </w:style>
  <w:style w:type="character" w:customStyle="1" w:styleId="Heading1Char">
    <w:name w:val="Heading 1 Char"/>
    <w:basedOn w:val="DefaultParagraphFont"/>
    <w:link w:val="Heading1"/>
    <w:uiPriority w:val="9"/>
    <w:rsid w:val="00EB66B1"/>
    <w:rPr>
      <w:rFonts w:ascii="Arial" w:eastAsia="SimSun" w:hAnsi="Arial" w:cs="Arial"/>
      <w:b/>
      <w:bCs/>
      <w:sz w:val="36"/>
      <w:szCs w:val="28"/>
    </w:rPr>
  </w:style>
  <w:style w:type="character" w:customStyle="1" w:styleId="Heading2Char">
    <w:name w:val="Heading 2 Char"/>
    <w:basedOn w:val="DefaultParagraphFont"/>
    <w:link w:val="Heading2"/>
    <w:uiPriority w:val="9"/>
    <w:rsid w:val="00EB66B1"/>
    <w:rPr>
      <w:rFonts w:ascii="Arial" w:eastAsia="SimSun" w:hAnsi="Arial" w:cs="Arial"/>
      <w:b/>
      <w:bCs/>
      <w:sz w:val="28"/>
      <w:szCs w:val="26"/>
    </w:rPr>
  </w:style>
  <w:style w:type="character" w:customStyle="1" w:styleId="Heading3Char">
    <w:name w:val="Heading 3 Char"/>
    <w:basedOn w:val="DefaultParagraphFont"/>
    <w:link w:val="Heading3"/>
    <w:uiPriority w:val="9"/>
    <w:rsid w:val="00EB66B1"/>
    <w:rPr>
      <w:rFonts w:ascii="Arial" w:eastAsia="SimSun" w:hAnsi="Arial" w:cs="Arial"/>
      <w:b/>
      <w:bCs/>
      <w:sz w:val="24"/>
    </w:rPr>
  </w:style>
  <w:style w:type="character" w:customStyle="1" w:styleId="Heading4Char">
    <w:name w:val="Heading 4 Char"/>
    <w:basedOn w:val="DefaultParagraphFont"/>
    <w:link w:val="Heading4"/>
    <w:uiPriority w:val="9"/>
    <w:rsid w:val="00EB66B1"/>
    <w:rPr>
      <w:rFonts w:ascii="Arial" w:eastAsia="SimSun" w:hAnsi="Arial" w:cs="Arial"/>
      <w:b/>
      <w:bCs/>
      <w:iCs/>
      <w:sz w:val="24"/>
    </w:rPr>
  </w:style>
  <w:style w:type="character" w:customStyle="1" w:styleId="Heading5Char">
    <w:name w:val="Heading 5 Char"/>
    <w:basedOn w:val="DefaultParagraphFont"/>
    <w:link w:val="Heading5"/>
    <w:uiPriority w:val="9"/>
    <w:rsid w:val="00273123"/>
    <w:rPr>
      <w:rFonts w:ascii="Arial" w:eastAsia="SimSun" w:hAnsi="Arial" w:cs="Arial"/>
      <w:b/>
      <w:sz w:val="24"/>
    </w:rPr>
  </w:style>
  <w:style w:type="character" w:customStyle="1" w:styleId="Heading6Char">
    <w:name w:val="Heading 6 Char"/>
    <w:basedOn w:val="DefaultParagraphFont"/>
    <w:link w:val="Heading6"/>
    <w:uiPriority w:val="9"/>
    <w:rsid w:val="006F163E"/>
    <w:rPr>
      <w:rFonts w:ascii="Arial" w:eastAsia="SimSun" w:hAnsi="Arial" w:cs="Arial"/>
      <w:b/>
      <w:iCs/>
      <w:sz w:val="24"/>
    </w:rPr>
  </w:style>
  <w:style w:type="paragraph" w:styleId="Quote">
    <w:name w:val="Quote"/>
    <w:basedOn w:val="Normal"/>
    <w:next w:val="Normal"/>
    <w:link w:val="QuoteChar1"/>
    <w:uiPriority w:val="29"/>
    <w:qFormat/>
    <w:rsid w:val="00AD1B4C"/>
    <w:pPr>
      <w:ind w:left="794" w:right="794"/>
    </w:pPr>
    <w:rPr>
      <w:i/>
      <w:iCs/>
    </w:rPr>
  </w:style>
  <w:style w:type="character" w:customStyle="1" w:styleId="QuoteChar">
    <w:name w:val="Quote Char"/>
    <w:basedOn w:val="DefaultParagraphFont"/>
    <w:link w:val="Quote"/>
    <w:uiPriority w:val="29"/>
    <w:rsid w:val="00E209F2"/>
    <w:rPr>
      <w:rFonts w:ascii="Arial" w:hAnsi="Arial" w:cs="Arial"/>
      <w:i/>
      <w:iCs/>
      <w:color w:val="000000"/>
      <w:sz w:val="28"/>
    </w:rPr>
  </w:style>
  <w:style w:type="character" w:customStyle="1" w:styleId="QuoteChar1">
    <w:name w:val="Quote Char1"/>
    <w:basedOn w:val="DefaultParagraphFont"/>
    <w:link w:val="Quote"/>
    <w:uiPriority w:val="29"/>
    <w:rsid w:val="00AD1B4C"/>
    <w:rPr>
      <w:i/>
      <w:iCs/>
    </w:rPr>
  </w:style>
  <w:style w:type="paragraph" w:styleId="ListBullet">
    <w:name w:val="List Bullet"/>
    <w:basedOn w:val="Normal"/>
    <w:uiPriority w:val="99"/>
    <w:semiHidden/>
    <w:unhideWhenUsed/>
    <w:rsid w:val="00E209F2"/>
    <w:pPr>
      <w:numPr>
        <w:numId w:val="1"/>
      </w:numPr>
      <w:contextualSpacing/>
    </w:pPr>
  </w:style>
  <w:style w:type="paragraph" w:styleId="ListNumber">
    <w:name w:val="List Number"/>
    <w:basedOn w:val="Normal"/>
    <w:uiPriority w:val="99"/>
    <w:semiHidden/>
    <w:unhideWhenUsed/>
    <w:rsid w:val="00E209F2"/>
    <w:pPr>
      <w:numPr>
        <w:numId w:val="2"/>
      </w:numPr>
      <w:contextualSpacing/>
    </w:pPr>
  </w:style>
  <w:style w:type="paragraph" w:styleId="TableofFigures">
    <w:name w:val="table of figures"/>
    <w:basedOn w:val="Normal"/>
    <w:next w:val="Normal"/>
    <w:uiPriority w:val="99"/>
    <w:semiHidden/>
    <w:unhideWhenUsed/>
    <w:rsid w:val="00E209F2"/>
  </w:style>
  <w:style w:type="character" w:styleId="IntenseEmphasis">
    <w:name w:val="Intense Emphasis"/>
    <w:basedOn w:val="DefaultParagraphFont"/>
    <w:uiPriority w:val="21"/>
    <w:qFormat/>
    <w:rsid w:val="00416AA0"/>
    <w:rPr>
      <w:b/>
      <w:bCs/>
      <w:i/>
      <w:iCs/>
      <w:color w:val="auto"/>
    </w:rPr>
  </w:style>
  <w:style w:type="paragraph" w:styleId="IntenseQuote">
    <w:name w:val="Intense Quote"/>
    <w:basedOn w:val="Normal"/>
    <w:next w:val="Normal"/>
    <w:link w:val="IntenseQuoteChar"/>
    <w:uiPriority w:val="30"/>
    <w:qFormat/>
    <w:rsid w:val="001C2F45"/>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30"/>
    <w:rsid w:val="001C2F45"/>
    <w:rPr>
      <w:rFonts w:ascii="Arial" w:hAnsi="Arial" w:cs="Arial"/>
      <w:b/>
      <w:bCs/>
      <w:i/>
      <w:iCs/>
      <w:sz w:val="24"/>
    </w:rPr>
  </w:style>
  <w:style w:type="character" w:styleId="SubtleReference">
    <w:name w:val="Subtle Reference"/>
    <w:basedOn w:val="DefaultParagraphFont"/>
    <w:uiPriority w:val="31"/>
    <w:qFormat/>
    <w:rsid w:val="00B7564E"/>
    <w:rPr>
      <w:smallCaps/>
      <w:color w:val="auto"/>
      <w:u w:val="single"/>
    </w:rPr>
  </w:style>
  <w:style w:type="character" w:customStyle="1" w:styleId="Heading7Char">
    <w:name w:val="Heading 7 Char"/>
    <w:basedOn w:val="DefaultParagraphFont"/>
    <w:link w:val="Heading7"/>
    <w:uiPriority w:val="9"/>
    <w:rsid w:val="006F163E"/>
    <w:rPr>
      <w:rFonts w:ascii="Arial" w:eastAsia="SimSun" w:hAnsi="Arial" w:cs="Times New Roman"/>
      <w:b/>
      <w:i/>
      <w:iCs/>
      <w:sz w:val="24"/>
    </w:rPr>
  </w:style>
  <w:style w:type="character" w:customStyle="1" w:styleId="Heading8Char">
    <w:name w:val="Heading 8 Char"/>
    <w:basedOn w:val="DefaultParagraphFont"/>
    <w:link w:val="Heading8"/>
    <w:uiPriority w:val="9"/>
    <w:rsid w:val="006F163E"/>
    <w:rPr>
      <w:rFonts w:ascii="Arial" w:eastAsia="SimSun" w:hAnsi="Arial" w:cs="Times New Roman"/>
      <w:sz w:val="24"/>
      <w:szCs w:val="20"/>
    </w:rPr>
  </w:style>
  <w:style w:type="character" w:customStyle="1" w:styleId="Heading9Char">
    <w:name w:val="Heading 9 Char"/>
    <w:basedOn w:val="DefaultParagraphFont"/>
    <w:link w:val="Heading9"/>
    <w:uiPriority w:val="9"/>
    <w:rsid w:val="006F163E"/>
    <w:rPr>
      <w:rFonts w:ascii="Arial" w:eastAsia="SimSun" w:hAnsi="Arial" w:cs="Times New Roman"/>
      <w:i/>
      <w:iCs/>
      <w:sz w:val="24"/>
      <w:szCs w:val="20"/>
    </w:rPr>
  </w:style>
  <w:style w:type="character" w:styleId="IntenseReference">
    <w:name w:val="Intense Reference"/>
    <w:basedOn w:val="DefaultParagraphFont"/>
    <w:uiPriority w:val="32"/>
    <w:qFormat/>
    <w:rsid w:val="00AD1B4C"/>
    <w:rPr>
      <w:b/>
      <w:bCs/>
      <w:smallCaps/>
      <w:color w:val="auto"/>
      <w:spacing w:val="5"/>
      <w:u w:val="single"/>
    </w:rPr>
  </w:style>
  <w:style w:type="paragraph" w:styleId="TOCHeading">
    <w:name w:val="TOC Heading"/>
    <w:basedOn w:val="Heading1"/>
    <w:next w:val="Normal"/>
    <w:uiPriority w:val="39"/>
    <w:semiHidden/>
    <w:unhideWhenUsed/>
    <w:qFormat/>
    <w:rsid w:val="002A237B"/>
    <w:pPr>
      <w:spacing w:before="480"/>
      <w:outlineLvl w:val="9"/>
    </w:pPr>
    <w:rPr>
      <w:rFonts w:cs="Times New Roman"/>
      <w:sz w:val="28"/>
    </w:rPr>
  </w:style>
  <w:style w:type="paragraph" w:styleId="BlockText">
    <w:name w:val="Block Text"/>
    <w:basedOn w:val="Normal"/>
    <w:uiPriority w:val="99"/>
    <w:semiHidden/>
    <w:unhideWhenUsed/>
    <w:rsid w:val="00B23E4E"/>
    <w:pPr>
      <w:pBdr>
        <w:top w:val="single" w:sz="2" w:space="10" w:color="auto" w:shadow="1"/>
        <w:left w:val="single" w:sz="2" w:space="10" w:color="auto" w:shadow="1"/>
        <w:bottom w:val="single" w:sz="2" w:space="10" w:color="auto" w:shadow="1"/>
        <w:right w:val="single" w:sz="2" w:space="10" w:color="auto" w:shadow="1"/>
      </w:pBdr>
      <w:ind w:left="1152" w:right="1152"/>
    </w:pPr>
    <w:rPr>
      <w:i/>
      <w:iCs/>
    </w:rPr>
  </w:style>
  <w:style w:type="character" w:styleId="PlaceholderText">
    <w:name w:val="Placeholder Text"/>
    <w:basedOn w:val="DefaultParagraphFont"/>
    <w:uiPriority w:val="99"/>
    <w:semiHidden/>
    <w:rsid w:val="00AD3173"/>
    <w:rPr>
      <w:color w:val="auto"/>
    </w:rPr>
  </w:style>
  <w:style w:type="paragraph" w:styleId="TOAHeading">
    <w:name w:val="toa heading"/>
    <w:basedOn w:val="Normal"/>
    <w:next w:val="Normal"/>
    <w:uiPriority w:val="99"/>
    <w:semiHidden/>
    <w:unhideWhenUsed/>
    <w:rsid w:val="00BF7C01"/>
    <w:rPr>
      <w:rFonts w:cs="Times New Roman"/>
      <w:b/>
      <w:bCs/>
      <w:sz w:val="28"/>
    </w:rPr>
  </w:style>
  <w:style w:type="paragraph" w:styleId="PlainText">
    <w:name w:val="Plain Text"/>
    <w:basedOn w:val="Normal"/>
    <w:link w:val="PlainTextChar"/>
    <w:uiPriority w:val="99"/>
    <w:semiHidden/>
    <w:unhideWhenUsed/>
    <w:rsid w:val="00330467"/>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330467"/>
    <w:rPr>
      <w:rFonts w:ascii="Consolas" w:hAnsi="Consolas"/>
      <w:szCs w:val="21"/>
    </w:rPr>
  </w:style>
  <w:style w:type="paragraph" w:styleId="BodyText3">
    <w:name w:val="Body Text 3"/>
    <w:basedOn w:val="Normal"/>
    <w:link w:val="BodyText3Char"/>
    <w:uiPriority w:val="99"/>
    <w:semiHidden/>
    <w:unhideWhenUsed/>
    <w:rsid w:val="00890E90"/>
    <w:pPr>
      <w:spacing w:after="120"/>
    </w:pPr>
    <w:rPr>
      <w:sz w:val="20"/>
      <w:szCs w:val="16"/>
    </w:rPr>
  </w:style>
  <w:style w:type="character" w:customStyle="1" w:styleId="BodyText3Char">
    <w:name w:val="Body Text 3 Char"/>
    <w:basedOn w:val="DefaultParagraphFont"/>
    <w:link w:val="BodyText3"/>
    <w:uiPriority w:val="99"/>
    <w:semiHidden/>
    <w:rsid w:val="00890E90"/>
    <w:rPr>
      <w:sz w:val="20"/>
      <w:szCs w:val="16"/>
    </w:rPr>
  </w:style>
  <w:style w:type="paragraph" w:styleId="BodyText">
    <w:name w:val="Body Text"/>
    <w:basedOn w:val="Normal"/>
    <w:link w:val="BodyTextChar"/>
    <w:uiPriority w:val="99"/>
    <w:semiHidden/>
    <w:unhideWhenUsed/>
    <w:rsid w:val="00890E90"/>
    <w:pPr>
      <w:spacing w:after="120"/>
    </w:pPr>
  </w:style>
  <w:style w:type="character" w:customStyle="1" w:styleId="BodyTextChar">
    <w:name w:val="Body Text Char"/>
    <w:basedOn w:val="DefaultParagraphFont"/>
    <w:link w:val="BodyText"/>
    <w:uiPriority w:val="99"/>
    <w:semiHidden/>
    <w:rsid w:val="00890E90"/>
  </w:style>
  <w:style w:type="paragraph" w:styleId="BodyTextFirstIndent">
    <w:name w:val="Body Text First Indent"/>
    <w:basedOn w:val="BodyText"/>
    <w:link w:val="BodyTextFirstIndentChar"/>
    <w:uiPriority w:val="99"/>
    <w:unhideWhenUsed/>
    <w:rsid w:val="00890E90"/>
    <w:pPr>
      <w:spacing w:after="320"/>
      <w:ind w:firstLine="360"/>
    </w:pPr>
  </w:style>
  <w:style w:type="character" w:customStyle="1" w:styleId="BodyTextFirstIndentChar">
    <w:name w:val="Body Text First Indent Char"/>
    <w:basedOn w:val="BodyTextChar"/>
    <w:link w:val="BodyTextFirstIndent"/>
    <w:uiPriority w:val="99"/>
    <w:rsid w:val="00890E90"/>
  </w:style>
  <w:style w:type="paragraph" w:styleId="BodyTextIndent3">
    <w:name w:val="Body Text Indent 3"/>
    <w:basedOn w:val="Normal"/>
    <w:link w:val="BodyTextIndent3Char"/>
    <w:uiPriority w:val="99"/>
    <w:unhideWhenUsed/>
    <w:rsid w:val="00D00D33"/>
    <w:pPr>
      <w:spacing w:after="120"/>
      <w:ind w:left="283"/>
    </w:pPr>
    <w:rPr>
      <w:sz w:val="20"/>
      <w:szCs w:val="16"/>
    </w:rPr>
  </w:style>
  <w:style w:type="character" w:customStyle="1" w:styleId="BodyTextIndent3Char">
    <w:name w:val="Body Text Indent 3 Char"/>
    <w:basedOn w:val="DefaultParagraphFont"/>
    <w:link w:val="BodyTextIndent3"/>
    <w:uiPriority w:val="99"/>
    <w:rsid w:val="00D00D33"/>
    <w:rPr>
      <w:sz w:val="20"/>
      <w:szCs w:val="16"/>
    </w:rPr>
  </w:style>
  <w:style w:type="paragraph" w:styleId="DocumentMap">
    <w:name w:val="Document Map"/>
    <w:basedOn w:val="Normal"/>
    <w:link w:val="DocumentMapChar"/>
    <w:uiPriority w:val="99"/>
    <w:semiHidden/>
    <w:unhideWhenUsed/>
    <w:rsid w:val="00B3772F"/>
    <w:pPr>
      <w:spacing w:before="0" w:line="240" w:lineRule="auto"/>
    </w:pPr>
    <w:rPr>
      <w:rFonts w:cs="Tahoma"/>
      <w:szCs w:val="16"/>
    </w:rPr>
  </w:style>
  <w:style w:type="character" w:customStyle="1" w:styleId="DocumentMapChar">
    <w:name w:val="Document Map Char"/>
    <w:basedOn w:val="DefaultParagraphFont"/>
    <w:link w:val="DocumentMap"/>
    <w:uiPriority w:val="99"/>
    <w:semiHidden/>
    <w:rsid w:val="00B3772F"/>
    <w:rPr>
      <w:rFonts w:cs="Tahoma"/>
      <w:szCs w:val="16"/>
    </w:rPr>
  </w:style>
  <w:style w:type="paragraph" w:styleId="EndnoteText">
    <w:name w:val="endnote text"/>
    <w:basedOn w:val="Normal"/>
    <w:link w:val="EndnoteTextChar"/>
    <w:uiPriority w:val="99"/>
    <w:unhideWhenUsed/>
    <w:rsid w:val="00B3772F"/>
    <w:pPr>
      <w:spacing w:before="0" w:line="240" w:lineRule="auto"/>
    </w:pPr>
    <w:rPr>
      <w:szCs w:val="20"/>
    </w:rPr>
  </w:style>
  <w:style w:type="character" w:customStyle="1" w:styleId="EndnoteTextChar">
    <w:name w:val="Endnote Text Char"/>
    <w:basedOn w:val="DefaultParagraphFont"/>
    <w:link w:val="EndnoteText"/>
    <w:uiPriority w:val="99"/>
    <w:rsid w:val="00B3772F"/>
    <w:rPr>
      <w:szCs w:val="20"/>
    </w:rPr>
  </w:style>
  <w:style w:type="character" w:styleId="Emphasis">
    <w:name w:val="Emphasis"/>
    <w:basedOn w:val="DefaultParagraphFont"/>
    <w:uiPriority w:val="20"/>
    <w:qFormat/>
    <w:rsid w:val="00B3772F"/>
    <w:rPr>
      <w:i/>
      <w:iCs/>
    </w:rPr>
  </w:style>
  <w:style w:type="paragraph" w:styleId="EnvelopeReturn">
    <w:name w:val="envelope return"/>
    <w:basedOn w:val="Normal"/>
    <w:uiPriority w:val="99"/>
    <w:semiHidden/>
    <w:unhideWhenUsed/>
    <w:rsid w:val="00B3772F"/>
    <w:pPr>
      <w:spacing w:before="0" w:line="240" w:lineRule="auto"/>
    </w:pPr>
    <w:rPr>
      <w:rFonts w:cs="Times New Roman"/>
      <w:szCs w:val="20"/>
    </w:rPr>
  </w:style>
  <w:style w:type="paragraph" w:styleId="MessageHeader">
    <w:name w:val="Message Header"/>
    <w:basedOn w:val="Normal"/>
    <w:link w:val="MessageHeaderChar"/>
    <w:uiPriority w:val="99"/>
    <w:semiHidden/>
    <w:unhideWhenUsed/>
    <w:rsid w:val="003400F1"/>
    <w:pPr>
      <w:pBdr>
        <w:top w:val="single" w:sz="6" w:space="1" w:color="auto"/>
        <w:left w:val="single" w:sz="6" w:space="1" w:color="auto"/>
        <w:bottom w:val="single" w:sz="6" w:space="1" w:color="auto"/>
        <w:right w:val="single" w:sz="6" w:space="1" w:color="auto"/>
      </w:pBdr>
      <w:shd w:val="pct20" w:color="auto" w:fill="auto"/>
      <w:spacing w:before="0" w:line="240" w:lineRule="auto"/>
      <w:ind w:left="1134" w:hanging="1134"/>
    </w:pPr>
    <w:rPr>
      <w:rFonts w:cs="Times New Roman"/>
    </w:rPr>
  </w:style>
  <w:style w:type="character" w:customStyle="1" w:styleId="MessageHeaderChar">
    <w:name w:val="Message Header Char"/>
    <w:basedOn w:val="DefaultParagraphFont"/>
    <w:link w:val="MessageHeader"/>
    <w:uiPriority w:val="99"/>
    <w:semiHidden/>
    <w:rsid w:val="003400F1"/>
    <w:rPr>
      <w:rFonts w:eastAsia="SimSun" w:cs="Times New Roman"/>
      <w:shd w:val="pct20" w:color="auto" w:fill="auto"/>
    </w:rPr>
  </w:style>
  <w:style w:type="paragraph" w:styleId="NoSpacing">
    <w:name w:val="No Spacing"/>
    <w:uiPriority w:val="1"/>
    <w:qFormat/>
    <w:rsid w:val="003400F1"/>
    <w:rPr>
      <w:sz w:val="24"/>
      <w:szCs w:val="24"/>
    </w:rPr>
  </w:style>
  <w:style w:type="paragraph" w:styleId="NormalWeb">
    <w:name w:val="Normal (Web)"/>
    <w:basedOn w:val="Normal"/>
    <w:uiPriority w:val="99"/>
    <w:semiHidden/>
    <w:unhideWhenUsed/>
    <w:rsid w:val="00930117"/>
    <w:rPr>
      <w:rFonts w:cs="Times New Roman"/>
    </w:rPr>
  </w:style>
  <w:style w:type="paragraph" w:styleId="Index1">
    <w:name w:val="index 1"/>
    <w:basedOn w:val="Normal"/>
    <w:next w:val="Normal"/>
    <w:autoRedefine/>
    <w:uiPriority w:val="99"/>
    <w:semiHidden/>
    <w:unhideWhenUsed/>
    <w:rsid w:val="00873D7B"/>
    <w:pPr>
      <w:spacing w:before="0" w:line="240" w:lineRule="auto"/>
      <w:ind w:left="240" w:hanging="240"/>
    </w:pPr>
  </w:style>
  <w:style w:type="paragraph" w:styleId="IndexHeading">
    <w:name w:val="index heading"/>
    <w:basedOn w:val="Normal"/>
    <w:next w:val="Index1"/>
    <w:uiPriority w:val="99"/>
    <w:semiHidden/>
    <w:unhideWhenUsed/>
    <w:rsid w:val="00873D7B"/>
    <w:rPr>
      <w:rFonts w:cs="Times New Roman"/>
      <w:b/>
      <w:bCs/>
    </w:rPr>
  </w:style>
  <w:style w:type="table" w:styleId="TableGrid">
    <w:name w:val="Table Grid"/>
    <w:basedOn w:val="TableNormal"/>
    <w:uiPriority w:val="59"/>
    <w:rsid w:val="00F819A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25A8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Leeds</Company>
  <LinksUpToDate>false</LinksUpToDate>
  <CharactersWithSpaces>2291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UoL Student</dc:creator>
  <cp:lastModifiedBy>Michael</cp:lastModifiedBy>
  <cp:revision>4</cp:revision>
  <dcterms:created xsi:type="dcterms:W3CDTF">2009-10-09T13:54:00Z</dcterms:created>
  <dcterms:modified xsi:type="dcterms:W3CDTF">2009-10-09T15:07:00Z</dcterms:modified>
</cp:coreProperties>
</file>